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713307" w14:textId="36520247" w:rsidR="00982882" w:rsidRPr="00370EB8" w:rsidRDefault="00D104F4" w:rsidP="002A661A">
      <w:pPr>
        <w:pStyle w:val="Heading1"/>
        <w:rPr>
          <w:rFonts w:ascii="Georgia" w:hAnsi="Georgia"/>
          <w:lang w:val="en-US"/>
        </w:rPr>
      </w:pPr>
      <w:r w:rsidRPr="00370EB8">
        <w:rPr>
          <w:rFonts w:ascii="Georgia" w:hAnsi="Georgia"/>
          <w:lang w:val="en-US"/>
        </w:rPr>
        <w:t>Proje</w:t>
      </w:r>
      <w:r w:rsidR="004F6939" w:rsidRPr="00370EB8">
        <w:rPr>
          <w:rFonts w:ascii="Georgia" w:hAnsi="Georgia"/>
          <w:lang w:val="en-US"/>
        </w:rPr>
        <w:t>c</w:t>
      </w:r>
      <w:r w:rsidRPr="00370EB8">
        <w:rPr>
          <w:rFonts w:ascii="Georgia" w:hAnsi="Georgia"/>
          <w:lang w:val="en-US"/>
        </w:rPr>
        <w:t>t information form (GS</w:t>
      </w:r>
      <w:r w:rsidR="000975F7" w:rsidRPr="00370EB8">
        <w:rPr>
          <w:rFonts w:ascii="Georgia" w:hAnsi="Georgia"/>
          <w:lang w:val="en-US"/>
        </w:rPr>
        <w:t>N</w:t>
      </w:r>
      <w:r w:rsidRPr="00370EB8">
        <w:rPr>
          <w:rFonts w:ascii="Georgia" w:hAnsi="Georgia"/>
          <w:lang w:val="en-US"/>
        </w:rPr>
        <w:t>S)</w:t>
      </w:r>
    </w:p>
    <w:p w14:paraId="032E31B7" w14:textId="70629D44" w:rsidR="00046DD8" w:rsidRPr="00370EB8" w:rsidRDefault="00046DD8" w:rsidP="00046DD8">
      <w:pPr>
        <w:rPr>
          <w:rFonts w:ascii="Georgia" w:hAnsi="Georgia"/>
          <w:i/>
          <w:lang w:val="en-US"/>
        </w:rPr>
      </w:pPr>
      <w:r w:rsidRPr="00370EB8">
        <w:rPr>
          <w:rFonts w:ascii="Georgia" w:hAnsi="Georgia"/>
          <w:i/>
          <w:lang w:val="en-US"/>
        </w:rPr>
        <w:t xml:space="preserve">You can find relevant deadlines and more information </w:t>
      </w:r>
      <w:hyperlink r:id="rId11" w:history="1">
        <w:r w:rsidRPr="00370EB8">
          <w:rPr>
            <w:rStyle w:val="Hyperlink"/>
            <w:i/>
            <w:lang w:val="en-US"/>
          </w:rPr>
          <w:t>here</w:t>
        </w:r>
      </w:hyperlink>
      <w:r w:rsidRPr="00370EB8">
        <w:rPr>
          <w:rFonts w:ascii="Georgia" w:hAnsi="Georgia"/>
          <w:i/>
          <w:lang w:val="en-US"/>
        </w:rPr>
        <w:t>.</w:t>
      </w:r>
    </w:p>
    <w:p w14:paraId="4C5FBB5C" w14:textId="77777777" w:rsidR="00CD3325" w:rsidRPr="00370EB8" w:rsidRDefault="00CD3325" w:rsidP="00ED4D3C">
      <w:pPr>
        <w:pStyle w:val="ListParagraph"/>
        <w:numPr>
          <w:ilvl w:val="0"/>
          <w:numId w:val="32"/>
        </w:numPr>
        <w:spacing w:before="240" w:after="120"/>
        <w:ind w:left="714" w:hanging="357"/>
        <w:rPr>
          <w:rFonts w:ascii="Georgia" w:hAnsi="Georgia"/>
          <w:b/>
          <w:lang w:val="en-US"/>
        </w:rPr>
      </w:pPr>
      <w:r w:rsidRPr="00370EB8">
        <w:rPr>
          <w:rFonts w:ascii="Georgia" w:hAnsi="Georgia"/>
          <w:b/>
          <w:lang w:val="en-US"/>
        </w:rPr>
        <w:t>Graduate Programme:</w:t>
      </w:r>
    </w:p>
    <w:tbl>
      <w:tblPr>
        <w:tblStyle w:val="TableGrid"/>
        <w:tblW w:w="0" w:type="auto"/>
        <w:tblInd w:w="720" w:type="dxa"/>
        <w:tblLook w:val="04A0" w:firstRow="1" w:lastRow="0" w:firstColumn="1" w:lastColumn="0" w:noHBand="0" w:noVBand="1"/>
      </w:tblPr>
      <w:tblGrid>
        <w:gridCol w:w="4884"/>
      </w:tblGrid>
      <w:tr w:rsidR="00CD3325" w:rsidRPr="00370EB8" w14:paraId="142E637C" w14:textId="77777777" w:rsidTr="00CD3325">
        <w:trPr>
          <w:trHeight w:val="171"/>
        </w:trPr>
        <w:sdt>
          <w:sdtPr>
            <w:rPr>
              <w:rFonts w:ascii="Georgia" w:hAnsi="Georgia"/>
              <w:lang w:val="en-US"/>
            </w:rPr>
            <w:alias w:val="Graduate programme"/>
            <w:tag w:val="Graduate programme"/>
            <w:id w:val="-1553299716"/>
            <w:placeholder>
              <w:docPart w:val="DefaultPlaceholder_-1854013439"/>
            </w:placeholder>
            <w:comboBox>
              <w:listItem w:displayText="Choose Graduate Programme " w:value="Choose Graduate Programme "/>
              <w:listItem w:displayText="Biology" w:value="Biology"/>
              <w:listItem w:displayText="Chemistry" w:value="Chemistry"/>
              <w:listItem w:displayText="Computer Science" w:value="Computer Science"/>
              <w:listItem w:displayText="Geoscience" w:value="Geoscience"/>
              <w:listItem w:displayText="Mathematics" w:value="Mathematics"/>
              <w:listItem w:displayText="Molecular Biology and Genetics" w:value="Molecular Biology and Genetics"/>
              <w:listItem w:displayText="Nanoscience" w:value="Nanoscience"/>
              <w:listItem w:displayText="Physics and Astronomy" w:value="Physics and Astronomy"/>
            </w:comboBox>
          </w:sdtPr>
          <w:sdtEndPr/>
          <w:sdtContent>
            <w:tc>
              <w:tcPr>
                <w:tcW w:w="4884" w:type="dxa"/>
              </w:tcPr>
              <w:p w14:paraId="0FA3A645" w14:textId="6F87A570" w:rsidR="00CD3325" w:rsidRPr="00370EB8" w:rsidRDefault="00557F17" w:rsidP="00557F17">
                <w:pPr>
                  <w:pStyle w:val="ListParagraph"/>
                  <w:ind w:left="0"/>
                  <w:rPr>
                    <w:rFonts w:ascii="Georgia" w:hAnsi="Georgia"/>
                    <w:lang w:val="en-US"/>
                  </w:rPr>
                </w:pPr>
                <w:r w:rsidRPr="00370EB8">
                  <w:rPr>
                    <w:rFonts w:ascii="Georgia" w:hAnsi="Georgia"/>
                    <w:lang w:val="en-US"/>
                  </w:rPr>
                  <w:t>Choose a programme</w:t>
                </w:r>
              </w:p>
            </w:tc>
          </w:sdtContent>
        </w:sdt>
      </w:tr>
    </w:tbl>
    <w:p w14:paraId="293570C3" w14:textId="24D9FE91" w:rsidR="00DC2F66" w:rsidRPr="00370EB8" w:rsidRDefault="003410A6" w:rsidP="00ED4D3C">
      <w:pPr>
        <w:pStyle w:val="ListParagraph"/>
        <w:numPr>
          <w:ilvl w:val="0"/>
          <w:numId w:val="32"/>
        </w:numPr>
        <w:spacing w:before="240" w:after="40"/>
        <w:ind w:left="714" w:hanging="357"/>
        <w:rPr>
          <w:rFonts w:ascii="Georgia" w:hAnsi="Georgia"/>
          <w:b/>
          <w:lang w:val="en-US"/>
        </w:rPr>
      </w:pPr>
      <w:r>
        <w:rPr>
          <w:rFonts w:ascii="Georgia" w:hAnsi="Georgia"/>
          <w:b/>
          <w:lang w:val="en-US"/>
        </w:rPr>
        <w:t>Department and p</w:t>
      </w:r>
      <w:r w:rsidR="00DC2F66" w:rsidRPr="00370EB8">
        <w:rPr>
          <w:rFonts w:ascii="Georgia" w:hAnsi="Georgia"/>
          <w:b/>
          <w:lang w:val="en-US"/>
        </w:rPr>
        <w:t>lace of work (address)</w:t>
      </w:r>
    </w:p>
    <w:tbl>
      <w:tblPr>
        <w:tblStyle w:val="TableGrid"/>
        <w:tblW w:w="7237" w:type="dxa"/>
        <w:tblInd w:w="720" w:type="dxa"/>
        <w:tblLook w:val="04A0" w:firstRow="1" w:lastRow="0" w:firstColumn="1" w:lastColumn="0" w:noHBand="0" w:noVBand="1"/>
      </w:tblPr>
      <w:tblGrid>
        <w:gridCol w:w="7237"/>
      </w:tblGrid>
      <w:tr w:rsidR="00DC2F66" w:rsidRPr="00BD7879" w14:paraId="65EC9E49" w14:textId="77777777" w:rsidTr="00DC2F66">
        <w:trPr>
          <w:trHeight w:val="1205"/>
        </w:trPr>
        <w:tc>
          <w:tcPr>
            <w:tcW w:w="7237" w:type="dxa"/>
          </w:tcPr>
          <w:p w14:paraId="34A8D9B0" w14:textId="77777777" w:rsidR="00DC2F66" w:rsidRDefault="003410A6" w:rsidP="003410A6">
            <w:pPr>
              <w:spacing w:before="120" w:after="120"/>
              <w:rPr>
                <w:rFonts w:ascii="Georgia" w:hAnsi="Georgia"/>
                <w:lang w:val="en-US"/>
              </w:rPr>
            </w:pPr>
            <w:r>
              <w:rPr>
                <w:rFonts w:ascii="Georgia" w:hAnsi="Georgia"/>
                <w:lang w:val="en-US"/>
              </w:rPr>
              <w:fldChar w:fldCharType="begin"/>
            </w:r>
            <w:r>
              <w:instrText xml:space="preserve"> </w:instrText>
            </w:r>
            <w:r w:rsidRPr="003410A6">
              <w:rPr>
                <w:rFonts w:ascii="Georgia" w:hAnsi="Georgia"/>
                <w:lang w:val="en-US"/>
              </w:rPr>
              <w:instrText>macrobutton qqq</w:instrText>
            </w:r>
            <w:r>
              <w:rPr>
                <w:rFonts w:ascii="Georgia" w:hAnsi="Georgia"/>
                <w:lang w:val="en-US"/>
              </w:rPr>
              <w:instrText xml:space="preserve"> </w:instrText>
            </w:r>
            <w:r w:rsidRPr="003410A6">
              <w:rPr>
                <w:rFonts w:ascii="Georgia" w:hAnsi="Georgia"/>
                <w:lang w:val="en-US"/>
              </w:rPr>
              <w:instrText>Please type department and work place address</w:instrText>
            </w:r>
            <w:r>
              <w:rPr>
                <w:rFonts w:ascii="Georgia" w:hAnsi="Georgia"/>
                <w:lang w:val="en-US"/>
              </w:rPr>
              <w:instrText xml:space="preserve"> </w:instrText>
            </w:r>
            <w:r>
              <w:rPr>
                <w:rFonts w:ascii="Georgia" w:hAnsi="Georgia"/>
                <w:lang w:val="en-US"/>
              </w:rPr>
              <w:fldChar w:fldCharType="end"/>
            </w:r>
          </w:p>
          <w:p w14:paraId="04BD1C20" w14:textId="4CB4064F" w:rsidR="00BD7879" w:rsidRPr="003410A6" w:rsidRDefault="00BD7879" w:rsidP="003410A6">
            <w:pPr>
              <w:spacing w:before="120" w:after="120"/>
              <w:rPr>
                <w:rFonts w:ascii="Georgia" w:hAnsi="Georgia"/>
                <w:lang w:val="en-US"/>
              </w:rPr>
            </w:pPr>
            <w:r w:rsidRPr="00F569DE">
              <w:rPr>
                <w:rFonts w:ascii="Georgia" w:hAnsi="Georgia"/>
                <w:lang w:val="en-US"/>
              </w:rPr>
              <w:t xml:space="preserve">iNANO, Interdisciplinary Nanoscience Center (www.inano.au.dk), was established in 2002 and at present is a major research and education center based at Aarhus University hosting 60 senior scientists, ~100 </w:t>
            </w:r>
            <w:proofErr w:type="spellStart"/>
            <w:r w:rsidRPr="00F569DE">
              <w:rPr>
                <w:rFonts w:ascii="Georgia" w:hAnsi="Georgia"/>
                <w:lang w:val="en-US"/>
              </w:rPr>
              <w:t>PostDocs</w:t>
            </w:r>
            <w:proofErr w:type="spellEnd"/>
            <w:r w:rsidRPr="00F569DE">
              <w:rPr>
                <w:rFonts w:ascii="Georgia" w:hAnsi="Georgia"/>
                <w:lang w:val="en-US"/>
              </w:rPr>
              <w:t xml:space="preserve"> and ~100 PhD students. The center combines expertise and faculty from Physics, Chemistry, Molecular biology and Medicine to carry out world class interdisciplinary research in Nanoscience and Nanotechnology. The center gives access to a broad range of infrastructure, tools and expertise including clean-room facilities. With a </w:t>
            </w:r>
            <w:proofErr w:type="gramStart"/>
            <w:r w:rsidRPr="00F569DE">
              <w:rPr>
                <w:rFonts w:ascii="Georgia" w:hAnsi="Georgia"/>
                <w:lang w:val="en-US"/>
              </w:rPr>
              <w:t>5 year</w:t>
            </w:r>
            <w:proofErr w:type="gramEnd"/>
            <w:r w:rsidRPr="00F569DE">
              <w:rPr>
                <w:rFonts w:ascii="Georgia" w:hAnsi="Georgia"/>
                <w:lang w:val="en-US"/>
              </w:rPr>
              <w:t xml:space="preserve"> undergraduate nanotechnology </w:t>
            </w:r>
            <w:proofErr w:type="spellStart"/>
            <w:r w:rsidRPr="00F569DE">
              <w:rPr>
                <w:rFonts w:ascii="Georgia" w:hAnsi="Georgia"/>
                <w:lang w:val="en-US"/>
              </w:rPr>
              <w:t>programme</w:t>
            </w:r>
            <w:proofErr w:type="spellEnd"/>
            <w:r w:rsidRPr="00F569DE">
              <w:rPr>
                <w:rFonts w:ascii="Georgia" w:hAnsi="Georgia"/>
                <w:lang w:val="en-US"/>
              </w:rPr>
              <w:t xml:space="preserve"> and nanoscience graduate </w:t>
            </w:r>
            <w:proofErr w:type="spellStart"/>
            <w:r w:rsidRPr="00F569DE">
              <w:rPr>
                <w:rFonts w:ascii="Georgia" w:hAnsi="Georgia"/>
                <w:lang w:val="en-US"/>
              </w:rPr>
              <w:t>programme</w:t>
            </w:r>
            <w:proofErr w:type="spellEnd"/>
            <w:r w:rsidRPr="00F569DE">
              <w:rPr>
                <w:rFonts w:ascii="Georgia" w:hAnsi="Georgia"/>
                <w:lang w:val="en-US"/>
              </w:rPr>
              <w:t xml:space="preserve"> (www.inanoschool.au.dk) the center provides a full educational environment. In addition to the large base of basic research, the center has </w:t>
            </w:r>
            <w:proofErr w:type="gramStart"/>
            <w:r w:rsidRPr="00F569DE">
              <w:rPr>
                <w:rFonts w:ascii="Georgia" w:hAnsi="Georgia"/>
                <w:lang w:val="en-US"/>
              </w:rPr>
              <w:t>a large number of</w:t>
            </w:r>
            <w:proofErr w:type="gramEnd"/>
            <w:r w:rsidRPr="00F569DE">
              <w:rPr>
                <w:rFonts w:ascii="Georgia" w:hAnsi="Georgia"/>
                <w:lang w:val="en-US"/>
              </w:rPr>
              <w:t xml:space="preserve"> ongoing industrial projects and partnerships.  </w:t>
            </w:r>
          </w:p>
        </w:tc>
      </w:tr>
    </w:tbl>
    <w:p w14:paraId="3E46EBD0" w14:textId="63FC1EFA" w:rsidR="00EA5659" w:rsidRPr="00370EB8" w:rsidRDefault="00CD3325" w:rsidP="009F1411">
      <w:pPr>
        <w:pStyle w:val="ListParagraph"/>
        <w:numPr>
          <w:ilvl w:val="0"/>
          <w:numId w:val="32"/>
        </w:numPr>
        <w:spacing w:before="240" w:after="120"/>
        <w:ind w:left="714" w:hanging="357"/>
        <w:rPr>
          <w:rFonts w:ascii="Georgia" w:hAnsi="Georgia"/>
          <w:lang w:val="en-US"/>
        </w:rPr>
      </w:pPr>
      <w:r w:rsidRPr="00370EB8">
        <w:rPr>
          <w:rFonts w:ascii="Georgia" w:hAnsi="Georgia"/>
          <w:b/>
          <w:lang w:val="en-US"/>
        </w:rPr>
        <w:t>Main supervisor</w:t>
      </w:r>
      <w:r w:rsidR="00D12430" w:rsidRPr="00370EB8">
        <w:rPr>
          <w:rFonts w:ascii="Georgia" w:hAnsi="Georgia"/>
          <w:b/>
          <w:lang w:val="en-US"/>
        </w:rPr>
        <w:t xml:space="preserve">: </w:t>
      </w:r>
    </w:p>
    <w:p w14:paraId="52AB4B49" w14:textId="57D06ACE" w:rsidR="00CD3325" w:rsidRPr="00370EB8" w:rsidRDefault="00CD3325" w:rsidP="00EA5659">
      <w:pPr>
        <w:pStyle w:val="ListParagraph"/>
        <w:spacing w:after="240" w:line="240" w:lineRule="auto"/>
        <w:rPr>
          <w:rFonts w:ascii="Georgia" w:hAnsi="Georgia"/>
          <w:lang w:val="en-US"/>
        </w:rPr>
      </w:pPr>
      <w:r w:rsidRPr="00370EB8">
        <w:rPr>
          <w:rFonts w:ascii="Georgia" w:hAnsi="Georgia"/>
          <w:i/>
          <w:lang w:val="en-US"/>
        </w:rPr>
        <w:t>The main supe</w:t>
      </w:r>
      <w:r w:rsidR="007E3D05" w:rsidRPr="00370EB8">
        <w:rPr>
          <w:rFonts w:ascii="Georgia" w:hAnsi="Georgia"/>
          <w:i/>
          <w:lang w:val="en-US"/>
        </w:rPr>
        <w:t>rvisor must be employed at the F</w:t>
      </w:r>
      <w:r w:rsidRPr="00370EB8">
        <w:rPr>
          <w:rFonts w:ascii="Georgia" w:hAnsi="Georgia"/>
          <w:i/>
          <w:lang w:val="en-US"/>
        </w:rPr>
        <w:t xml:space="preserve">aculty of </w:t>
      </w:r>
      <w:r w:rsidR="007E3D05" w:rsidRPr="00370EB8">
        <w:rPr>
          <w:rFonts w:ascii="Georgia" w:hAnsi="Georgia"/>
          <w:i/>
          <w:lang w:val="en-US"/>
        </w:rPr>
        <w:t>Natural</w:t>
      </w:r>
      <w:r w:rsidRPr="00370EB8">
        <w:rPr>
          <w:rFonts w:ascii="Georgia" w:hAnsi="Georgia"/>
          <w:i/>
          <w:lang w:val="en-US"/>
        </w:rPr>
        <w:t xml:space="preserve"> Sciences a</w:t>
      </w:r>
      <w:r w:rsidR="00836CBB" w:rsidRPr="00370EB8">
        <w:rPr>
          <w:rFonts w:ascii="Georgia" w:hAnsi="Georgia"/>
          <w:i/>
          <w:lang w:val="en-US"/>
        </w:rPr>
        <w:t>nd be at</w:t>
      </w:r>
      <w:r w:rsidR="00D104F4" w:rsidRPr="00370EB8">
        <w:rPr>
          <w:rFonts w:ascii="Georgia" w:hAnsi="Georgia"/>
          <w:i/>
          <w:lang w:val="en-US"/>
        </w:rPr>
        <w:t xml:space="preserve"> least</w:t>
      </w:r>
      <w:r w:rsidR="00EB0DA3" w:rsidRPr="00370EB8">
        <w:rPr>
          <w:rFonts w:ascii="Georgia" w:hAnsi="Georgia"/>
          <w:i/>
          <w:lang w:val="en-US"/>
        </w:rPr>
        <w:t xml:space="preserve"> what corresponds to</w:t>
      </w:r>
      <w:r w:rsidR="00D104F4" w:rsidRPr="00370EB8">
        <w:rPr>
          <w:rFonts w:ascii="Georgia" w:hAnsi="Georgia"/>
          <w:i/>
          <w:lang w:val="en-US"/>
        </w:rPr>
        <w:t xml:space="preserve"> an</w:t>
      </w:r>
      <w:r w:rsidR="00BB7A70" w:rsidRPr="00370EB8">
        <w:rPr>
          <w:rFonts w:ascii="Georgia" w:hAnsi="Georgia"/>
          <w:i/>
          <w:lang w:val="en-US"/>
        </w:rPr>
        <w:t xml:space="preserve"> Associate Professor</w:t>
      </w:r>
      <w:r w:rsidR="00801927" w:rsidRPr="00370EB8">
        <w:rPr>
          <w:rFonts w:ascii="Georgia" w:hAnsi="Georgia"/>
          <w:i/>
          <w:lang w:val="en-US"/>
        </w:rPr>
        <w:t xml:space="preserve"> or Senior Researcher</w:t>
      </w:r>
      <w:r w:rsidR="00EA5659" w:rsidRPr="00370EB8">
        <w:rPr>
          <w:rFonts w:ascii="Georgia" w:hAnsi="Georgia"/>
          <w:i/>
          <w:lang w:val="en-US"/>
        </w:rPr>
        <w:br/>
      </w:r>
    </w:p>
    <w:p w14:paraId="1074150D" w14:textId="6739CCDB" w:rsidR="000F2A4A" w:rsidRPr="00370EB8" w:rsidRDefault="008D4C4A" w:rsidP="007139FE">
      <w:pPr>
        <w:pStyle w:val="ListParagraph"/>
        <w:numPr>
          <w:ilvl w:val="1"/>
          <w:numId w:val="36"/>
        </w:numPr>
        <w:spacing w:before="240"/>
        <w:rPr>
          <w:rFonts w:ascii="Georgia" w:hAnsi="Georgia"/>
          <w:lang w:val="en-US"/>
        </w:rPr>
      </w:pPr>
      <w:r>
        <w:rPr>
          <w:rFonts w:ascii="Georgia" w:hAnsi="Georgia"/>
          <w:lang w:val="en-US"/>
        </w:rPr>
        <w:t>Title, name and e-mail</w:t>
      </w:r>
    </w:p>
    <w:tbl>
      <w:tblPr>
        <w:tblStyle w:val="TableGrid"/>
        <w:tblW w:w="6493" w:type="dxa"/>
        <w:tblInd w:w="1440" w:type="dxa"/>
        <w:tblLook w:val="04A0" w:firstRow="1" w:lastRow="0" w:firstColumn="1" w:lastColumn="0" w:noHBand="0" w:noVBand="1"/>
      </w:tblPr>
      <w:tblGrid>
        <w:gridCol w:w="6493"/>
      </w:tblGrid>
      <w:tr w:rsidR="000F2A4A" w:rsidRPr="00BD7879" w14:paraId="6665590D" w14:textId="77777777" w:rsidTr="007E4E5F">
        <w:trPr>
          <w:trHeight w:val="124"/>
        </w:trPr>
        <w:tc>
          <w:tcPr>
            <w:tcW w:w="6493" w:type="dxa"/>
          </w:tcPr>
          <w:p w14:paraId="50584BEB" w14:textId="708DEA70" w:rsidR="000F2A4A" w:rsidRPr="00370EB8" w:rsidRDefault="008D4C4A" w:rsidP="00803141">
            <w:pPr>
              <w:pStyle w:val="ListParagraph"/>
              <w:spacing w:before="240"/>
              <w:ind w:left="0"/>
              <w:rPr>
                <w:rFonts w:ascii="Georgia" w:hAnsi="Georgia"/>
                <w:lang w:val="en-US"/>
              </w:rPr>
            </w:pPr>
            <w:r>
              <w:rPr>
                <w:rFonts w:ascii="Georgia" w:hAnsi="Georgia"/>
                <w:lang w:val="en-US"/>
              </w:rPr>
              <w:t>Title, name and e-mail</w:t>
            </w:r>
          </w:p>
        </w:tc>
      </w:tr>
    </w:tbl>
    <w:p w14:paraId="26D1A8A6" w14:textId="251524E7" w:rsidR="00327616" w:rsidRPr="00370EB8" w:rsidRDefault="00E2509D" w:rsidP="009F1411">
      <w:pPr>
        <w:pStyle w:val="ListParagraph"/>
        <w:numPr>
          <w:ilvl w:val="0"/>
          <w:numId w:val="32"/>
        </w:numPr>
        <w:spacing w:before="240"/>
        <w:ind w:left="714" w:hanging="357"/>
        <w:rPr>
          <w:rFonts w:ascii="Georgia" w:hAnsi="Georgia"/>
          <w:lang w:val="en-US"/>
        </w:rPr>
      </w:pPr>
      <w:r w:rsidRPr="00370EB8">
        <w:rPr>
          <w:rFonts w:ascii="Georgia" w:hAnsi="Georgia"/>
          <w:b/>
          <w:lang w:val="en-US"/>
        </w:rPr>
        <w:t>Co-</w:t>
      </w:r>
      <w:r w:rsidR="007E3D05" w:rsidRPr="00370EB8">
        <w:rPr>
          <w:rFonts w:ascii="Georgia" w:hAnsi="Georgia"/>
          <w:b/>
          <w:lang w:val="en-US"/>
        </w:rPr>
        <w:t>supervisor</w:t>
      </w:r>
      <w:r w:rsidRPr="00370EB8">
        <w:rPr>
          <w:rFonts w:ascii="Georgia" w:hAnsi="Georgia"/>
          <w:b/>
          <w:lang w:val="en-US"/>
        </w:rPr>
        <w:t>(s)</w:t>
      </w:r>
      <w:r w:rsidR="00801927" w:rsidRPr="00370EB8">
        <w:rPr>
          <w:rFonts w:ascii="Georgia" w:hAnsi="Georgia"/>
          <w:b/>
          <w:lang w:val="en-US"/>
        </w:rPr>
        <w:t>:</w:t>
      </w:r>
    </w:p>
    <w:p w14:paraId="543FA0CD" w14:textId="5C3171AB" w:rsidR="00327616" w:rsidRPr="00370EB8" w:rsidRDefault="006804F6" w:rsidP="00327616">
      <w:pPr>
        <w:pStyle w:val="ListParagraph"/>
        <w:numPr>
          <w:ilvl w:val="1"/>
          <w:numId w:val="35"/>
        </w:numPr>
        <w:spacing w:before="240"/>
        <w:rPr>
          <w:rFonts w:ascii="Georgia" w:hAnsi="Georgia"/>
          <w:lang w:val="en-US"/>
        </w:rPr>
      </w:pPr>
      <w:r w:rsidRPr="00370EB8">
        <w:rPr>
          <w:rFonts w:ascii="Georgia" w:hAnsi="Georgia"/>
          <w:lang w:val="en-US"/>
        </w:rPr>
        <w:t>Titl</w:t>
      </w:r>
      <w:r w:rsidR="008D4C4A">
        <w:rPr>
          <w:rFonts w:ascii="Georgia" w:hAnsi="Georgia"/>
          <w:lang w:val="en-US"/>
        </w:rPr>
        <w:t>e</w:t>
      </w:r>
      <w:r w:rsidRPr="00370EB8">
        <w:rPr>
          <w:rFonts w:ascii="Georgia" w:hAnsi="Georgia"/>
          <w:lang w:val="en-US"/>
        </w:rPr>
        <w:t>, n</w:t>
      </w:r>
      <w:r w:rsidR="00E2509D" w:rsidRPr="00370EB8">
        <w:rPr>
          <w:rFonts w:ascii="Georgia" w:hAnsi="Georgia"/>
          <w:lang w:val="en-US"/>
        </w:rPr>
        <w:t>ame and e-mail:</w:t>
      </w:r>
    </w:p>
    <w:tbl>
      <w:tblPr>
        <w:tblStyle w:val="TableGrid"/>
        <w:tblW w:w="6493" w:type="dxa"/>
        <w:tblInd w:w="1440" w:type="dxa"/>
        <w:tblLook w:val="04A0" w:firstRow="1" w:lastRow="0" w:firstColumn="1" w:lastColumn="0" w:noHBand="0" w:noVBand="1"/>
      </w:tblPr>
      <w:tblGrid>
        <w:gridCol w:w="6493"/>
      </w:tblGrid>
      <w:tr w:rsidR="00327616" w:rsidRPr="00BD7879" w14:paraId="706E3B94" w14:textId="77777777" w:rsidTr="007E4E5F">
        <w:trPr>
          <w:trHeight w:val="124"/>
        </w:trPr>
        <w:tc>
          <w:tcPr>
            <w:tcW w:w="6493" w:type="dxa"/>
          </w:tcPr>
          <w:sdt>
            <w:sdtPr>
              <w:rPr>
                <w:rFonts w:ascii="Georgia" w:hAnsi="Georgia"/>
                <w:lang w:val="en-US"/>
              </w:rPr>
              <w:alias w:val="Co-supervisor"/>
              <w:tag w:val="Full name"/>
              <w:id w:val="-449243450"/>
              <w:placeholder>
                <w:docPart w:val="23C2095EBC9D44B8981178933E3833E0"/>
              </w:placeholder>
              <w15:appearance w15:val="hidden"/>
              <w:text/>
            </w:sdtPr>
            <w:sdtEndPr/>
            <w:sdtContent>
              <w:p w14:paraId="2808B0AA" w14:textId="49405A72" w:rsidR="00327616" w:rsidRPr="008D4C4A" w:rsidRDefault="008D4C4A" w:rsidP="00E222E4">
                <w:pPr>
                  <w:pStyle w:val="ListParagraph"/>
                  <w:spacing w:before="240"/>
                  <w:ind w:left="0"/>
                  <w:rPr>
                    <w:rFonts w:ascii="Georgia" w:hAnsi="Georgia"/>
                    <w:lang w:val="en-US"/>
                  </w:rPr>
                </w:pPr>
                <w:r>
                  <w:rPr>
                    <w:rFonts w:ascii="Georgia" w:hAnsi="Georgia"/>
                    <w:lang w:val="en-US"/>
                  </w:rPr>
                  <w:t>Title, name and e-mail</w:t>
                </w:r>
              </w:p>
            </w:sdtContent>
          </w:sdt>
        </w:tc>
      </w:tr>
    </w:tbl>
    <w:p w14:paraId="20A5A728" w14:textId="63FA7C51" w:rsidR="00E2509D" w:rsidRPr="00370EB8" w:rsidRDefault="006804F6" w:rsidP="00E2509D">
      <w:pPr>
        <w:pStyle w:val="ListParagraph"/>
        <w:numPr>
          <w:ilvl w:val="1"/>
          <w:numId w:val="35"/>
        </w:numPr>
        <w:spacing w:before="240"/>
        <w:rPr>
          <w:rFonts w:ascii="Georgia" w:hAnsi="Georgia"/>
          <w:lang w:val="en-US"/>
        </w:rPr>
      </w:pPr>
      <w:r w:rsidRPr="00370EB8">
        <w:rPr>
          <w:rFonts w:ascii="Georgia" w:hAnsi="Georgia"/>
          <w:lang w:val="en-US"/>
        </w:rPr>
        <w:t>Titel, n</w:t>
      </w:r>
      <w:r w:rsidR="00E2509D" w:rsidRPr="00370EB8">
        <w:rPr>
          <w:rFonts w:ascii="Georgia" w:hAnsi="Georgia"/>
          <w:lang w:val="en-US"/>
        </w:rPr>
        <w:t>ame and e-mail:</w:t>
      </w:r>
    </w:p>
    <w:tbl>
      <w:tblPr>
        <w:tblStyle w:val="TableGrid"/>
        <w:tblW w:w="0" w:type="auto"/>
        <w:tblInd w:w="1440" w:type="dxa"/>
        <w:tblLook w:val="04A0" w:firstRow="1" w:lastRow="0" w:firstColumn="1" w:lastColumn="0" w:noHBand="0" w:noVBand="1"/>
      </w:tblPr>
      <w:tblGrid>
        <w:gridCol w:w="6488"/>
      </w:tblGrid>
      <w:tr w:rsidR="00327616" w:rsidRPr="00BD7879" w14:paraId="2F5C6FC4" w14:textId="77777777" w:rsidTr="00E2509D">
        <w:tc>
          <w:tcPr>
            <w:tcW w:w="6488" w:type="dxa"/>
          </w:tcPr>
          <w:sdt>
            <w:sdtPr>
              <w:rPr>
                <w:rFonts w:ascii="Georgia" w:hAnsi="Georgia"/>
                <w:lang w:val="en-US"/>
              </w:rPr>
              <w:alias w:val="Co-supervisor"/>
              <w:tag w:val="Full name and e-mail"/>
              <w:id w:val="-416172868"/>
              <w:placeholder>
                <w:docPart w:val="5F873376E0B54B88B224AD01441FF9C6"/>
              </w:placeholder>
              <w:showingPlcHdr/>
              <w15:appearance w15:val="hidden"/>
              <w:text/>
            </w:sdtPr>
            <w:sdtEndPr/>
            <w:sdtContent>
              <w:p w14:paraId="590852C7" w14:textId="5C25ECD1" w:rsidR="00327616" w:rsidRPr="008D4C4A" w:rsidRDefault="006804F6" w:rsidP="00E222E4">
                <w:pPr>
                  <w:pStyle w:val="ListParagraph"/>
                  <w:spacing w:before="240"/>
                  <w:ind w:left="0"/>
                  <w:rPr>
                    <w:rFonts w:ascii="Georgia" w:hAnsi="Georgia"/>
                    <w:lang w:val="en-US"/>
                  </w:rPr>
                </w:pPr>
                <w:r w:rsidRPr="00370EB8">
                  <w:rPr>
                    <w:rFonts w:ascii="Georgia" w:hAnsi="Georgia"/>
                    <w:lang w:val="en-US"/>
                  </w:rPr>
                  <w:t xml:space="preserve">Titel, </w:t>
                </w:r>
                <w:r w:rsidR="0035250C" w:rsidRPr="00370EB8">
                  <w:rPr>
                    <w:rStyle w:val="PlaceholderText"/>
                    <w:rFonts w:ascii="Georgia" w:hAnsi="Georgia"/>
                    <w:color w:val="auto"/>
                    <w:lang w:val="da-DK"/>
                  </w:rPr>
                  <w:t>Name and e-mail</w:t>
                </w:r>
              </w:p>
            </w:sdtContent>
          </w:sdt>
        </w:tc>
      </w:tr>
    </w:tbl>
    <w:p w14:paraId="4C931BA7" w14:textId="77777777" w:rsidR="00761036" w:rsidRPr="00370EB8" w:rsidRDefault="00761036" w:rsidP="00761036">
      <w:pPr>
        <w:pStyle w:val="ListParagraph"/>
        <w:spacing w:before="240"/>
        <w:rPr>
          <w:rFonts w:ascii="Georgia" w:hAnsi="Georgia"/>
          <w:lang w:val="en-US"/>
        </w:rPr>
      </w:pPr>
    </w:p>
    <w:p w14:paraId="1A4C13BF" w14:textId="79CFF47B" w:rsidR="008D4C4A" w:rsidRPr="008D4C4A" w:rsidRDefault="008D4C4A" w:rsidP="008D4C4A">
      <w:pPr>
        <w:pStyle w:val="ListParagraph"/>
        <w:numPr>
          <w:ilvl w:val="0"/>
          <w:numId w:val="32"/>
        </w:numPr>
        <w:spacing w:before="240"/>
        <w:rPr>
          <w:rFonts w:ascii="Georgia" w:hAnsi="Georgia"/>
          <w:b/>
          <w:lang w:val="en-US"/>
        </w:rPr>
      </w:pPr>
      <w:r w:rsidRPr="008D4C4A">
        <w:rPr>
          <w:rFonts w:ascii="Georgia" w:hAnsi="Georgia"/>
          <w:b/>
          <w:lang w:val="en-US"/>
        </w:rPr>
        <w:t xml:space="preserve">Project </w:t>
      </w:r>
      <w:r w:rsidRPr="008D4C4A">
        <w:rPr>
          <w:rFonts w:ascii="Georgia" w:hAnsi="Georgia"/>
          <w:b/>
          <w:lang w:val="en-GB"/>
        </w:rPr>
        <w:t>title</w:t>
      </w:r>
      <w:r w:rsidRPr="008D4C4A">
        <w:rPr>
          <w:rFonts w:ascii="Georgia" w:hAnsi="Georgia"/>
          <w:b/>
          <w:lang w:val="en-US"/>
        </w:rPr>
        <w:t>:</w:t>
      </w:r>
    </w:p>
    <w:tbl>
      <w:tblPr>
        <w:tblStyle w:val="TableGrid"/>
        <w:tblW w:w="8062" w:type="dxa"/>
        <w:tblInd w:w="720" w:type="dxa"/>
        <w:tblLook w:val="04A0" w:firstRow="1" w:lastRow="0" w:firstColumn="1" w:lastColumn="0" w:noHBand="0" w:noVBand="1"/>
      </w:tblPr>
      <w:tblGrid>
        <w:gridCol w:w="8062"/>
      </w:tblGrid>
      <w:tr w:rsidR="008D4C4A" w:rsidRPr="00BD7879" w14:paraId="1C885222" w14:textId="77777777" w:rsidTr="00CD346A">
        <w:trPr>
          <w:trHeight w:val="881"/>
        </w:trPr>
        <w:sdt>
          <w:sdtPr>
            <w:rPr>
              <w:rFonts w:ascii="Georgia" w:hAnsi="Georgia"/>
            </w:rPr>
            <w:alias w:val="Project title"/>
            <w:tag w:val="Project title"/>
            <w:id w:val="217330568"/>
            <w:placeholder>
              <w:docPart w:val="B6A38338F3264C0DB4BA84E2FA5B9A96"/>
            </w:placeholder>
            <w:showingPlcHdr/>
            <w15:appearance w15:val="hidden"/>
          </w:sdtPr>
          <w:sdtEndPr/>
          <w:sdtContent>
            <w:tc>
              <w:tcPr>
                <w:tcW w:w="8062" w:type="dxa"/>
              </w:tcPr>
              <w:p w14:paraId="739E574E" w14:textId="77777777" w:rsidR="008D4C4A" w:rsidRPr="00370EB8" w:rsidRDefault="008D4C4A" w:rsidP="00CD346A">
                <w:pPr>
                  <w:pStyle w:val="ListParagraph"/>
                  <w:spacing w:before="240"/>
                  <w:ind w:left="0"/>
                  <w:rPr>
                    <w:rFonts w:ascii="Georgia" w:hAnsi="Georgia"/>
                    <w:lang w:val="en-US"/>
                  </w:rPr>
                </w:pPr>
                <w:r w:rsidRPr="00370EB8">
                  <w:rPr>
                    <w:rStyle w:val="PlaceholderText"/>
                    <w:rFonts w:ascii="Georgia" w:hAnsi="Georgia"/>
                    <w:color w:val="auto"/>
                    <w:lang w:val="en-US"/>
                  </w:rPr>
                  <w:t>Please state the project title</w:t>
                </w:r>
              </w:p>
            </w:tc>
          </w:sdtContent>
        </w:sdt>
      </w:tr>
    </w:tbl>
    <w:p w14:paraId="7188311A" w14:textId="1A4B5691" w:rsidR="00170DBB" w:rsidRPr="00370EB8" w:rsidRDefault="00E15385" w:rsidP="008D4C4A">
      <w:pPr>
        <w:pStyle w:val="ListParagraph"/>
        <w:numPr>
          <w:ilvl w:val="0"/>
          <w:numId w:val="32"/>
        </w:numPr>
        <w:spacing w:before="240"/>
        <w:ind w:left="714" w:hanging="357"/>
        <w:rPr>
          <w:rFonts w:ascii="Georgia" w:hAnsi="Georgia"/>
          <w:lang w:val="en-US"/>
        </w:rPr>
      </w:pPr>
      <w:r w:rsidRPr="00370EB8">
        <w:rPr>
          <w:rFonts w:ascii="Georgia" w:hAnsi="Georgia"/>
          <w:b/>
          <w:lang w:val="en-US"/>
        </w:rPr>
        <w:t>Project description for advertisement on website:</w:t>
      </w:r>
    </w:p>
    <w:p w14:paraId="12DA4C5F" w14:textId="50593609" w:rsidR="00E15385" w:rsidRDefault="00E15385" w:rsidP="00E15385">
      <w:pPr>
        <w:pStyle w:val="ListParagraph"/>
        <w:spacing w:before="240"/>
        <w:rPr>
          <w:rFonts w:ascii="Georgia" w:hAnsi="Georgia"/>
          <w:i/>
          <w:lang w:val="en-US"/>
        </w:rPr>
      </w:pPr>
      <w:r w:rsidRPr="00370EB8">
        <w:rPr>
          <w:rFonts w:ascii="Georgia" w:hAnsi="Georgia"/>
          <w:i/>
          <w:lang w:val="en-US"/>
        </w:rPr>
        <w:t>Please describe the scientific project (under 2400 ke</w:t>
      </w:r>
      <w:r w:rsidR="00956248" w:rsidRPr="00370EB8">
        <w:rPr>
          <w:rFonts w:ascii="Georgia" w:hAnsi="Georgia"/>
          <w:i/>
          <w:lang w:val="en-US"/>
        </w:rPr>
        <w:t>ystrokes in total)</w:t>
      </w:r>
    </w:p>
    <w:p w14:paraId="097AD8FB" w14:textId="5D383A0D" w:rsidR="007854B2" w:rsidRPr="00370EB8" w:rsidRDefault="007854B2" w:rsidP="00E15385">
      <w:pPr>
        <w:pStyle w:val="ListParagraph"/>
        <w:spacing w:before="240"/>
        <w:rPr>
          <w:rFonts w:ascii="Georgia" w:hAnsi="Georgia"/>
          <w:i/>
          <w:lang w:val="en-US"/>
        </w:rPr>
      </w:pPr>
      <w:r>
        <w:rPr>
          <w:rFonts w:ascii="Georgia" w:hAnsi="Georgia"/>
          <w:i/>
          <w:lang w:val="en-US"/>
        </w:rPr>
        <w:lastRenderedPageBreak/>
        <w:t xml:space="preserve">If you are looking </w:t>
      </w:r>
      <w:r w:rsidR="007E428E">
        <w:rPr>
          <w:rFonts w:ascii="Georgia" w:hAnsi="Georgia"/>
          <w:i/>
          <w:lang w:val="en-US"/>
        </w:rPr>
        <w:t xml:space="preserve">for a </w:t>
      </w:r>
      <w:r w:rsidR="007E428E" w:rsidRPr="007E428E">
        <w:rPr>
          <w:rFonts w:ascii="Georgia" w:hAnsi="Georgia"/>
          <w:i/>
          <w:lang w:val="en-US"/>
        </w:rPr>
        <w:t>diverse pool of applicants</w:t>
      </w:r>
      <w:r w:rsidR="007E428E">
        <w:rPr>
          <w:rFonts w:ascii="Georgia" w:hAnsi="Georgia"/>
          <w:i/>
          <w:lang w:val="en-US"/>
        </w:rPr>
        <w:t xml:space="preserve">, you can use </w:t>
      </w:r>
      <w:hyperlink r:id="rId12" w:history="1">
        <w:r w:rsidR="007E428E" w:rsidRPr="007E428E">
          <w:rPr>
            <w:rStyle w:val="Hyperlink"/>
            <w:i/>
            <w:lang w:val="en-US"/>
          </w:rPr>
          <w:t>this HR tool</w:t>
        </w:r>
      </w:hyperlink>
      <w:r w:rsidR="007E428E" w:rsidRPr="007E428E">
        <w:rPr>
          <w:rFonts w:ascii="Georgia" w:hAnsi="Georgia"/>
          <w:i/>
          <w:lang w:val="en-US"/>
        </w:rPr>
        <w:t xml:space="preserve"> to screen for stereotypical language</w:t>
      </w:r>
      <w:r w:rsidR="007E428E">
        <w:rPr>
          <w:rFonts w:ascii="Georgia" w:hAnsi="Georgia"/>
          <w:i/>
          <w:lang w:val="en-US"/>
        </w:rPr>
        <w:t xml:space="preserve">. </w:t>
      </w:r>
    </w:p>
    <w:tbl>
      <w:tblPr>
        <w:tblStyle w:val="TableGrid"/>
        <w:tblW w:w="8064" w:type="dxa"/>
        <w:tblInd w:w="720" w:type="dxa"/>
        <w:tblLook w:val="04A0" w:firstRow="1" w:lastRow="0" w:firstColumn="1" w:lastColumn="0" w:noHBand="0" w:noVBand="1"/>
      </w:tblPr>
      <w:tblGrid>
        <w:gridCol w:w="8064"/>
      </w:tblGrid>
      <w:tr w:rsidR="00956248" w:rsidRPr="00BD7879" w14:paraId="6BF6F12B" w14:textId="77777777" w:rsidTr="00761036">
        <w:trPr>
          <w:trHeight w:val="9761"/>
        </w:trPr>
        <w:tc>
          <w:tcPr>
            <w:tcW w:w="8064" w:type="dxa"/>
          </w:tcPr>
          <w:sdt>
            <w:sdtPr>
              <w:rPr>
                <w:rFonts w:ascii="Georgia" w:hAnsi="Georgia"/>
                <w:lang w:val="en-US"/>
              </w:rPr>
              <w:alias w:val="Project description"/>
              <w:tag w:val="Project description"/>
              <w:id w:val="1602686112"/>
              <w:placeholder>
                <w:docPart w:val="FA30762675E5428B95F0624370B7D5E8"/>
              </w:placeholder>
              <w:showingPlcHdr/>
              <w15:appearance w15:val="hidden"/>
              <w:text w:multiLine="1"/>
            </w:sdtPr>
            <w:sdtEndPr/>
            <w:sdtContent>
              <w:p w14:paraId="4B509869" w14:textId="77777777" w:rsidR="00956248" w:rsidRDefault="00E222E4" w:rsidP="00D12430">
                <w:pPr>
                  <w:pStyle w:val="ListParagraph"/>
                  <w:spacing w:before="240"/>
                  <w:ind w:left="0"/>
                  <w:rPr>
                    <w:rFonts w:ascii="Georgia" w:hAnsi="Georgia"/>
                    <w:lang w:val="en-US"/>
                  </w:rPr>
                </w:pPr>
                <w:r w:rsidRPr="00370EB8">
                  <w:rPr>
                    <w:rStyle w:val="PlaceholderText"/>
                    <w:rFonts w:ascii="Georgia" w:hAnsi="Georgia"/>
                    <w:color w:val="auto"/>
                    <w:lang w:val="en-US"/>
                  </w:rPr>
                  <w:t>Please describe the scientific project</w:t>
                </w:r>
              </w:p>
            </w:sdtContent>
          </w:sdt>
          <w:p w14:paraId="3EC8EC02" w14:textId="77777777" w:rsidR="007854B2" w:rsidRDefault="007854B2" w:rsidP="00D12430">
            <w:pPr>
              <w:pStyle w:val="ListParagraph"/>
              <w:spacing w:before="240"/>
              <w:ind w:left="0"/>
              <w:rPr>
                <w:rFonts w:ascii="Georgia" w:hAnsi="Georgia"/>
                <w:lang w:val="en-US"/>
              </w:rPr>
            </w:pPr>
          </w:p>
          <w:p w14:paraId="115E5BDD" w14:textId="46CD12EB" w:rsidR="007854B2" w:rsidRPr="00370EB8" w:rsidRDefault="007854B2" w:rsidP="00D12430">
            <w:pPr>
              <w:pStyle w:val="ListParagraph"/>
              <w:spacing w:before="240"/>
              <w:ind w:left="0"/>
              <w:rPr>
                <w:rFonts w:ascii="Georgia" w:hAnsi="Georgia"/>
                <w:lang w:val="en-US"/>
              </w:rPr>
            </w:pPr>
          </w:p>
        </w:tc>
      </w:tr>
    </w:tbl>
    <w:p w14:paraId="68C0F25B" w14:textId="5EEA9A2E" w:rsidR="00621BB7" w:rsidRPr="00370EB8" w:rsidRDefault="00621BB7" w:rsidP="008D4C4A">
      <w:pPr>
        <w:pStyle w:val="ListParagraph"/>
        <w:numPr>
          <w:ilvl w:val="0"/>
          <w:numId w:val="32"/>
        </w:numPr>
        <w:spacing w:before="240"/>
        <w:rPr>
          <w:rFonts w:ascii="Georgia" w:hAnsi="Georgia"/>
          <w:b/>
          <w:lang w:val="en-US"/>
        </w:rPr>
      </w:pPr>
      <w:r w:rsidRPr="00370EB8">
        <w:rPr>
          <w:rFonts w:ascii="Georgia" w:hAnsi="Georgia"/>
          <w:b/>
          <w:lang w:val="en-US"/>
        </w:rPr>
        <w:t>Project description</w:t>
      </w:r>
      <w:r w:rsidR="00801927" w:rsidRPr="00370EB8">
        <w:rPr>
          <w:rFonts w:ascii="Georgia" w:hAnsi="Georgia"/>
          <w:b/>
          <w:lang w:val="en-US"/>
        </w:rPr>
        <w:t>:</w:t>
      </w:r>
    </w:p>
    <w:p w14:paraId="64C69D51" w14:textId="123C0090" w:rsidR="00B9676C" w:rsidRPr="00370EB8" w:rsidRDefault="00BD7879" w:rsidP="00B9676C">
      <w:pPr>
        <w:pStyle w:val="ListParagraph"/>
        <w:spacing w:before="240"/>
        <w:rPr>
          <w:rFonts w:ascii="Georgia" w:hAnsi="Georgia"/>
          <w:lang w:val="en-US"/>
        </w:rPr>
      </w:pPr>
      <w:sdt>
        <w:sdtPr>
          <w:rPr>
            <w:rFonts w:ascii="Georgia" w:hAnsi="Georgia" w:cs="Segoe UI Symbol"/>
            <w:lang w:val="en-US"/>
          </w:rPr>
          <w:alias w:val="Project description"/>
          <w:tag w:val="Project description"/>
          <w:id w:val="-16861383"/>
          <w14:checkbox>
            <w14:checked w14:val="0"/>
            <w14:checkedState w14:val="2612" w14:font="MS Gothic"/>
            <w14:uncheckedState w14:val="2610" w14:font="MS Gothic"/>
          </w14:checkbox>
        </w:sdtPr>
        <w:sdtEndPr/>
        <w:sdtContent>
          <w:r w:rsidR="00BB7A70" w:rsidRPr="00370EB8">
            <w:rPr>
              <w:rFonts w:ascii="Segoe UI Symbol" w:eastAsia="MS Gothic" w:hAnsi="Segoe UI Symbol" w:cs="Segoe UI Symbol"/>
              <w:lang w:val="en-US"/>
            </w:rPr>
            <w:t>☐</w:t>
          </w:r>
        </w:sdtContent>
      </w:sdt>
      <w:r w:rsidR="00B9676C" w:rsidRPr="00370EB8">
        <w:rPr>
          <w:rFonts w:ascii="Georgia" w:hAnsi="Georgia"/>
          <w:lang w:val="en-US"/>
        </w:rPr>
        <w:t xml:space="preserve"> The candidate is required to upload his/her own project description</w:t>
      </w:r>
    </w:p>
    <w:p w14:paraId="1A4CB076" w14:textId="1BB40F75" w:rsidR="00A15B5E" w:rsidRDefault="00BD7879" w:rsidP="00B9676C">
      <w:pPr>
        <w:pStyle w:val="ListParagraph"/>
        <w:spacing w:before="240"/>
        <w:rPr>
          <w:rFonts w:ascii="Georgia" w:hAnsi="Georgia"/>
          <w:lang w:val="en-US"/>
        </w:rPr>
      </w:pPr>
      <w:sdt>
        <w:sdtPr>
          <w:rPr>
            <w:rFonts w:ascii="Georgia" w:hAnsi="Georgia" w:cs="Segoe UI Symbol"/>
            <w:lang w:val="en-US"/>
          </w:rPr>
          <w:alias w:val="Project description"/>
          <w:tag w:val="Project description"/>
          <w:id w:val="2081710998"/>
          <w14:checkbox>
            <w14:checked w14:val="0"/>
            <w14:checkedState w14:val="2612" w14:font="MS Gothic"/>
            <w14:uncheckedState w14:val="2610" w14:font="MS Gothic"/>
          </w14:checkbox>
        </w:sdtPr>
        <w:sdtEndPr/>
        <w:sdtContent>
          <w:r w:rsidR="00BB7A70" w:rsidRPr="00370EB8">
            <w:rPr>
              <w:rFonts w:ascii="Segoe UI Symbol" w:eastAsia="MS Gothic" w:hAnsi="Segoe UI Symbol" w:cs="Segoe UI Symbol"/>
              <w:lang w:val="en-US"/>
            </w:rPr>
            <w:t>☐</w:t>
          </w:r>
        </w:sdtContent>
      </w:sdt>
      <w:r w:rsidR="00B9676C" w:rsidRPr="00370EB8">
        <w:rPr>
          <w:rFonts w:ascii="Georgia" w:hAnsi="Georgia"/>
          <w:lang w:val="en-US"/>
        </w:rPr>
        <w:t xml:space="preserve"> The candidate is required to </w:t>
      </w:r>
      <w:r w:rsidR="00621BB7" w:rsidRPr="00370EB8">
        <w:rPr>
          <w:rFonts w:ascii="Georgia" w:hAnsi="Georgia"/>
          <w:lang w:val="en-US"/>
        </w:rPr>
        <w:t>copy</w:t>
      </w:r>
      <w:r w:rsidR="00B9676C" w:rsidRPr="00370EB8">
        <w:rPr>
          <w:rFonts w:ascii="Georgia" w:hAnsi="Georgia"/>
          <w:lang w:val="en-US"/>
        </w:rPr>
        <w:t xml:space="preserve"> </w:t>
      </w:r>
      <w:r w:rsidR="007E3D05" w:rsidRPr="00370EB8">
        <w:rPr>
          <w:rFonts w:ascii="Georgia" w:hAnsi="Georgia"/>
          <w:lang w:val="en-US"/>
        </w:rPr>
        <w:t>the PhD announcement</w:t>
      </w:r>
      <w:r w:rsidR="00621BB7" w:rsidRPr="00370EB8">
        <w:rPr>
          <w:rFonts w:ascii="Georgia" w:hAnsi="Georgia"/>
          <w:lang w:val="en-US"/>
        </w:rPr>
        <w:t xml:space="preserve"> as the project description</w:t>
      </w:r>
    </w:p>
    <w:p w14:paraId="6AB8F1D8" w14:textId="77777777" w:rsidR="008D4C4A" w:rsidRDefault="008D4C4A" w:rsidP="00B9676C">
      <w:pPr>
        <w:pStyle w:val="ListParagraph"/>
        <w:spacing w:before="240"/>
        <w:rPr>
          <w:rFonts w:ascii="Georgia" w:hAnsi="Georgia"/>
          <w:lang w:val="en-US"/>
        </w:rPr>
      </w:pPr>
    </w:p>
    <w:p w14:paraId="317CD547" w14:textId="77777777" w:rsidR="008D4C4A" w:rsidRPr="008D4C4A" w:rsidRDefault="008D4C4A" w:rsidP="008D4C4A">
      <w:pPr>
        <w:pStyle w:val="ListParagraph"/>
        <w:numPr>
          <w:ilvl w:val="0"/>
          <w:numId w:val="32"/>
        </w:numPr>
        <w:spacing w:before="240"/>
        <w:rPr>
          <w:rFonts w:ascii="Georgia" w:hAnsi="Georgia"/>
          <w:lang w:val="en-US"/>
        </w:rPr>
      </w:pPr>
      <w:r w:rsidRPr="008D4C4A">
        <w:rPr>
          <w:rFonts w:ascii="Georgia" w:hAnsi="Georgia"/>
          <w:b/>
          <w:lang w:val="en-US"/>
        </w:rPr>
        <w:t>Keywords:</w:t>
      </w:r>
      <w:r w:rsidRPr="008D4C4A">
        <w:rPr>
          <w:rFonts w:ascii="Georgia" w:hAnsi="Georgia"/>
          <w:lang w:val="en-US"/>
        </w:rPr>
        <w:br/>
      </w:r>
      <w:r w:rsidRPr="008D4C4A">
        <w:rPr>
          <w:rFonts w:ascii="Georgia" w:hAnsi="Georgia"/>
          <w:i/>
          <w:lang w:val="en-US"/>
        </w:rPr>
        <w:t>Please write 2-5 keywords describing the project. The keywords will be used in the outline on the GSNS website to give applicants an overview of the various projects</w:t>
      </w:r>
    </w:p>
    <w:tbl>
      <w:tblPr>
        <w:tblStyle w:val="TableGrid"/>
        <w:tblW w:w="8062" w:type="dxa"/>
        <w:tblInd w:w="720" w:type="dxa"/>
        <w:tblLook w:val="04A0" w:firstRow="1" w:lastRow="0" w:firstColumn="1" w:lastColumn="0" w:noHBand="0" w:noVBand="1"/>
      </w:tblPr>
      <w:tblGrid>
        <w:gridCol w:w="8062"/>
      </w:tblGrid>
      <w:tr w:rsidR="008D4C4A" w:rsidRPr="00370EB8" w14:paraId="5C29D96C" w14:textId="77777777" w:rsidTr="00CD346A">
        <w:trPr>
          <w:trHeight w:val="881"/>
        </w:trPr>
        <w:sdt>
          <w:sdtPr>
            <w:rPr>
              <w:rFonts w:ascii="Georgia" w:hAnsi="Georgia"/>
            </w:rPr>
            <w:alias w:val="Keywords"/>
            <w:tag w:val="Keywords"/>
            <w:id w:val="1297109245"/>
            <w:placeholder>
              <w:docPart w:val="4CA3510ABB14431C9E0D69E7A78411A9"/>
            </w:placeholder>
            <w:showingPlcHdr/>
            <w15:appearance w15:val="hidden"/>
          </w:sdtPr>
          <w:sdtEndPr/>
          <w:sdtContent>
            <w:tc>
              <w:tcPr>
                <w:tcW w:w="8062" w:type="dxa"/>
              </w:tcPr>
              <w:p w14:paraId="1D0ECF0D" w14:textId="77777777" w:rsidR="008D4C4A" w:rsidRPr="00370EB8" w:rsidRDefault="008D4C4A" w:rsidP="00CD346A">
                <w:pPr>
                  <w:pStyle w:val="ListParagraph"/>
                  <w:spacing w:before="240"/>
                  <w:ind w:left="0"/>
                  <w:rPr>
                    <w:rFonts w:ascii="Georgia" w:hAnsi="Georgia"/>
                    <w:lang w:val="en-US"/>
                  </w:rPr>
                </w:pPr>
                <w:r w:rsidRPr="00370EB8">
                  <w:rPr>
                    <w:rStyle w:val="PlaceholderText"/>
                    <w:rFonts w:ascii="Georgia" w:hAnsi="Georgia"/>
                    <w:color w:val="auto"/>
                    <w:lang w:val="en-US"/>
                  </w:rPr>
                  <w:t>Please write relevant keywords</w:t>
                </w:r>
              </w:p>
            </w:tc>
          </w:sdtContent>
        </w:sdt>
      </w:tr>
    </w:tbl>
    <w:p w14:paraId="597325C5" w14:textId="77777777" w:rsidR="008D4C4A" w:rsidRPr="008D4C4A" w:rsidRDefault="008D4C4A" w:rsidP="008D4C4A">
      <w:pPr>
        <w:spacing w:before="240"/>
        <w:rPr>
          <w:rFonts w:ascii="Georgia" w:hAnsi="Georgia"/>
          <w:lang w:val="en-US"/>
        </w:rPr>
      </w:pPr>
    </w:p>
    <w:p w14:paraId="65C1BF2A" w14:textId="370D3668" w:rsidR="00ED4D3C" w:rsidRPr="00370EB8" w:rsidRDefault="00ED4D3C" w:rsidP="00B9676C">
      <w:pPr>
        <w:pStyle w:val="ListParagraph"/>
        <w:spacing w:before="240"/>
        <w:rPr>
          <w:rFonts w:ascii="Georgia" w:hAnsi="Georgia"/>
          <w:sz w:val="16"/>
          <w:szCs w:val="16"/>
          <w:lang w:val="en-US"/>
        </w:rPr>
      </w:pPr>
    </w:p>
    <w:p w14:paraId="10ECFE30" w14:textId="3FC69012" w:rsidR="00761036" w:rsidRPr="00370EB8" w:rsidRDefault="00761036" w:rsidP="00B9676C">
      <w:pPr>
        <w:pStyle w:val="ListParagraph"/>
        <w:spacing w:before="240"/>
        <w:rPr>
          <w:rFonts w:ascii="Georgia" w:hAnsi="Georgia"/>
          <w:sz w:val="16"/>
          <w:szCs w:val="16"/>
          <w:lang w:val="en-US"/>
        </w:rPr>
      </w:pPr>
    </w:p>
    <w:p w14:paraId="0A35B95D" w14:textId="5409CBAC" w:rsidR="001A2193" w:rsidRPr="00370EB8" w:rsidRDefault="001A2193" w:rsidP="008D4C4A">
      <w:pPr>
        <w:pStyle w:val="ListParagraph"/>
        <w:numPr>
          <w:ilvl w:val="0"/>
          <w:numId w:val="32"/>
        </w:numPr>
        <w:spacing w:before="240"/>
        <w:ind w:left="714" w:hanging="357"/>
        <w:rPr>
          <w:rFonts w:ascii="Georgia" w:hAnsi="Georgia"/>
          <w:lang w:val="en-US"/>
        </w:rPr>
      </w:pPr>
      <w:r w:rsidRPr="00370EB8">
        <w:rPr>
          <w:rFonts w:ascii="Georgia" w:hAnsi="Georgia"/>
          <w:b/>
          <w:lang w:val="en-US"/>
        </w:rPr>
        <w:t>Qualification</w:t>
      </w:r>
      <w:r w:rsidR="00801927" w:rsidRPr="00370EB8">
        <w:rPr>
          <w:rFonts w:ascii="Georgia" w:hAnsi="Georgia"/>
          <w:b/>
          <w:lang w:val="en-US"/>
        </w:rPr>
        <w:t>:</w:t>
      </w:r>
    </w:p>
    <w:p w14:paraId="569DD070" w14:textId="39E9BD9F" w:rsidR="001A2193" w:rsidRPr="00370EB8" w:rsidRDefault="001A2193" w:rsidP="001A2193">
      <w:pPr>
        <w:pStyle w:val="ListParagraph"/>
        <w:spacing w:before="240"/>
        <w:rPr>
          <w:rFonts w:ascii="Georgia" w:hAnsi="Georgia"/>
          <w:i/>
          <w:lang w:val="en-US"/>
        </w:rPr>
      </w:pPr>
      <w:r w:rsidRPr="00370EB8">
        <w:rPr>
          <w:rFonts w:ascii="Georgia" w:hAnsi="Georgia"/>
          <w:i/>
          <w:lang w:val="en-US"/>
        </w:rPr>
        <w:t xml:space="preserve">Please </w:t>
      </w:r>
      <w:r w:rsidR="00836CBB" w:rsidRPr="00370EB8">
        <w:rPr>
          <w:rFonts w:ascii="Georgia" w:hAnsi="Georgia"/>
          <w:i/>
          <w:lang w:val="en-US"/>
        </w:rPr>
        <w:t>state</w:t>
      </w:r>
      <w:r w:rsidRPr="00370EB8">
        <w:rPr>
          <w:rFonts w:ascii="Georgia" w:hAnsi="Georgia"/>
          <w:i/>
          <w:lang w:val="en-US"/>
        </w:rPr>
        <w:t xml:space="preserve"> project </w:t>
      </w:r>
      <w:r w:rsidR="00E222E4" w:rsidRPr="00370EB8">
        <w:rPr>
          <w:rFonts w:ascii="Georgia" w:hAnsi="Georgia"/>
          <w:i/>
          <w:lang w:val="en-US"/>
        </w:rPr>
        <w:t>and</w:t>
      </w:r>
      <w:r w:rsidRPr="00370EB8">
        <w:rPr>
          <w:rFonts w:ascii="Georgia" w:hAnsi="Georgia"/>
          <w:i/>
          <w:lang w:val="en-US"/>
        </w:rPr>
        <w:t xml:space="preserve"> candidate-specific qualification requirements:</w:t>
      </w:r>
    </w:p>
    <w:tbl>
      <w:tblPr>
        <w:tblStyle w:val="TableGrid"/>
        <w:tblW w:w="8064" w:type="dxa"/>
        <w:tblInd w:w="720" w:type="dxa"/>
        <w:tblLook w:val="04A0" w:firstRow="1" w:lastRow="0" w:firstColumn="1" w:lastColumn="0" w:noHBand="0" w:noVBand="1"/>
      </w:tblPr>
      <w:tblGrid>
        <w:gridCol w:w="8064"/>
      </w:tblGrid>
      <w:tr w:rsidR="001A2193" w:rsidRPr="00BD7879" w14:paraId="2575782A" w14:textId="77777777" w:rsidTr="00DF59DE">
        <w:trPr>
          <w:trHeight w:val="2879"/>
        </w:trPr>
        <w:sdt>
          <w:sdtPr>
            <w:rPr>
              <w:rFonts w:ascii="Georgia" w:hAnsi="Georgia"/>
              <w:i/>
              <w:lang w:val="en-US"/>
            </w:rPr>
            <w:alias w:val="Qualification requirements"/>
            <w:tag w:val="Qualification requirements"/>
            <w:id w:val="-1200163512"/>
            <w:placeholder>
              <w:docPart w:val="A3D4075DD4E24158A7BB9CEBE5B962BF"/>
            </w:placeholder>
            <w15:appearance w15:val="hidden"/>
            <w:text w:multiLine="1"/>
          </w:sdtPr>
          <w:sdtEndPr/>
          <w:sdtContent>
            <w:tc>
              <w:tcPr>
                <w:tcW w:w="8064" w:type="dxa"/>
              </w:tcPr>
              <w:p w14:paraId="33C4F19A" w14:textId="359751E1" w:rsidR="001A2193" w:rsidRPr="00370EB8" w:rsidRDefault="00DF59DE" w:rsidP="00DF59DE">
                <w:pPr>
                  <w:pStyle w:val="ListParagraph"/>
                  <w:spacing w:before="240"/>
                  <w:ind w:left="0"/>
                  <w:rPr>
                    <w:rFonts w:ascii="Georgia" w:hAnsi="Georgia"/>
                    <w:lang w:val="en-US"/>
                  </w:rPr>
                </w:pPr>
                <w:r w:rsidRPr="00370EB8">
                  <w:rPr>
                    <w:rFonts w:ascii="Georgia" w:hAnsi="Georgia"/>
                    <w:i/>
                    <w:lang w:val="en-US"/>
                  </w:rPr>
                  <w:t>E.g.,</w:t>
                </w:r>
                <w:r w:rsidR="00463511" w:rsidRPr="00370EB8">
                  <w:rPr>
                    <w:rFonts w:ascii="Georgia" w:hAnsi="Georgia"/>
                    <w:i/>
                    <w:lang w:val="en-US"/>
                  </w:rPr>
                  <w:t xml:space="preserve"> Applicants must have a relevant </w:t>
                </w:r>
                <w:proofErr w:type="gramStart"/>
                <w:r w:rsidR="00463511" w:rsidRPr="00370EB8">
                  <w:rPr>
                    <w:rFonts w:ascii="Georgia" w:hAnsi="Georgia"/>
                    <w:i/>
                    <w:lang w:val="en-US"/>
                  </w:rPr>
                  <w:t>Master’s</w:t>
                </w:r>
                <w:proofErr w:type="gramEnd"/>
                <w:r w:rsidR="00463511" w:rsidRPr="00370EB8">
                  <w:rPr>
                    <w:rFonts w:ascii="Georgia" w:hAnsi="Georgia"/>
                    <w:i/>
                    <w:lang w:val="en-US"/>
                  </w:rPr>
                  <w:t xml:space="preserve"> degree or at least one year of a Master’s degree in ….</w:t>
                </w:r>
              </w:p>
            </w:tc>
          </w:sdtContent>
        </w:sdt>
      </w:tr>
    </w:tbl>
    <w:p w14:paraId="5D3CDC06" w14:textId="62E366E4" w:rsidR="00294ECA" w:rsidRPr="00370EB8" w:rsidRDefault="00294ECA" w:rsidP="008D4C4A">
      <w:pPr>
        <w:pStyle w:val="ListParagraph"/>
        <w:numPr>
          <w:ilvl w:val="0"/>
          <w:numId w:val="32"/>
        </w:numPr>
        <w:spacing w:before="240"/>
        <w:ind w:left="714" w:hanging="357"/>
        <w:rPr>
          <w:rFonts w:ascii="Georgia" w:hAnsi="Georgia"/>
          <w:b/>
          <w:lang w:val="en-US"/>
        </w:rPr>
      </w:pPr>
      <w:r w:rsidRPr="00370EB8">
        <w:rPr>
          <w:rFonts w:ascii="Georgia" w:hAnsi="Georgia"/>
          <w:b/>
          <w:lang w:val="en-US"/>
        </w:rPr>
        <w:t>Re-advertisement</w:t>
      </w:r>
      <w:r w:rsidR="00801927" w:rsidRPr="00370EB8">
        <w:rPr>
          <w:rFonts w:ascii="Georgia" w:hAnsi="Georgia"/>
          <w:b/>
          <w:lang w:val="en-US"/>
        </w:rPr>
        <w:t>:</w:t>
      </w:r>
    </w:p>
    <w:p w14:paraId="2CFC4B81" w14:textId="0F81A7CF" w:rsidR="00294ECA" w:rsidRPr="00370EB8" w:rsidRDefault="00294ECA" w:rsidP="00294ECA">
      <w:pPr>
        <w:pStyle w:val="ListParagraph"/>
        <w:spacing w:before="240"/>
        <w:rPr>
          <w:rFonts w:ascii="Georgia" w:hAnsi="Georgia"/>
          <w:i/>
          <w:lang w:val="en-US"/>
        </w:rPr>
      </w:pPr>
      <w:r w:rsidRPr="00370EB8">
        <w:rPr>
          <w:rFonts w:ascii="Georgia" w:hAnsi="Georgia"/>
          <w:i/>
          <w:lang w:val="en-US"/>
        </w:rPr>
        <w:t>Is this project a re-advertisement, i.e., has this specific project</w:t>
      </w:r>
      <w:r w:rsidR="00801927" w:rsidRPr="00370EB8">
        <w:rPr>
          <w:rFonts w:ascii="Georgia" w:hAnsi="Georgia"/>
          <w:i/>
          <w:lang w:val="en-US"/>
        </w:rPr>
        <w:t xml:space="preserve"> and project description</w:t>
      </w:r>
      <w:r w:rsidRPr="00370EB8">
        <w:rPr>
          <w:rFonts w:ascii="Georgia" w:hAnsi="Georgia"/>
          <w:i/>
          <w:lang w:val="en-US"/>
        </w:rPr>
        <w:t xml:space="preserve"> already been </w:t>
      </w:r>
      <w:r w:rsidR="00801927" w:rsidRPr="00370EB8">
        <w:rPr>
          <w:rFonts w:ascii="Georgia" w:hAnsi="Georgia"/>
          <w:i/>
          <w:lang w:val="en-US"/>
        </w:rPr>
        <w:t>announced</w:t>
      </w:r>
      <w:r w:rsidRPr="00370EB8">
        <w:rPr>
          <w:rFonts w:ascii="Georgia" w:hAnsi="Georgia"/>
          <w:i/>
          <w:lang w:val="en-US"/>
        </w:rPr>
        <w:t xml:space="preserve"> without a PhD</w:t>
      </w:r>
      <w:r w:rsidR="007E4E5F" w:rsidRPr="00370EB8">
        <w:rPr>
          <w:rFonts w:ascii="Georgia" w:hAnsi="Georgia"/>
          <w:i/>
          <w:lang w:val="en-US"/>
        </w:rPr>
        <w:t xml:space="preserve"> student</w:t>
      </w:r>
      <w:r w:rsidRPr="00370EB8">
        <w:rPr>
          <w:rFonts w:ascii="Georgia" w:hAnsi="Georgia"/>
          <w:i/>
          <w:lang w:val="en-US"/>
        </w:rPr>
        <w:t xml:space="preserve"> was employed</w:t>
      </w:r>
    </w:p>
    <w:p w14:paraId="29BAC9B7" w14:textId="489DAAA8" w:rsidR="00BB7A70" w:rsidRPr="00370EB8" w:rsidRDefault="00BD7879" w:rsidP="00BB7A70">
      <w:pPr>
        <w:pStyle w:val="ListParagraph"/>
        <w:tabs>
          <w:tab w:val="left" w:pos="993"/>
        </w:tabs>
        <w:spacing w:before="240"/>
        <w:rPr>
          <w:rFonts w:ascii="Georgia" w:hAnsi="Georgia"/>
          <w:lang w:val="en-US"/>
        </w:rPr>
      </w:pPr>
      <w:sdt>
        <w:sdtPr>
          <w:rPr>
            <w:rFonts w:ascii="Georgia" w:hAnsi="Georgia"/>
            <w:lang w:val="en-US"/>
          </w:rPr>
          <w:alias w:val="Yes"/>
          <w:tag w:val="Yes"/>
          <w:id w:val="-2062238556"/>
          <w14:checkbox>
            <w14:checked w14:val="0"/>
            <w14:checkedState w14:val="2612" w14:font="MS Gothic"/>
            <w14:uncheckedState w14:val="2610" w14:font="MS Gothic"/>
          </w14:checkbox>
        </w:sdtPr>
        <w:sdtEndPr/>
        <w:sdtContent>
          <w:r w:rsidR="00BB7A70" w:rsidRPr="00370EB8">
            <w:rPr>
              <w:rFonts w:ascii="Segoe UI Symbol" w:eastAsia="MS Gothic" w:hAnsi="Segoe UI Symbol" w:cs="Segoe UI Symbol"/>
              <w:lang w:val="en-US"/>
            </w:rPr>
            <w:t>☐</w:t>
          </w:r>
        </w:sdtContent>
      </w:sdt>
      <w:r w:rsidR="00BB7A70" w:rsidRPr="00370EB8">
        <w:rPr>
          <w:rFonts w:ascii="Georgia" w:hAnsi="Georgia"/>
          <w:lang w:val="en-US"/>
        </w:rPr>
        <w:tab/>
        <w:t>Yes</w:t>
      </w:r>
    </w:p>
    <w:p w14:paraId="7A81E642" w14:textId="30F28DEB" w:rsidR="00BB7A70" w:rsidRPr="00370EB8" w:rsidRDefault="00BD7879" w:rsidP="00BB7A70">
      <w:pPr>
        <w:pStyle w:val="ListParagraph"/>
        <w:tabs>
          <w:tab w:val="left" w:pos="993"/>
        </w:tabs>
        <w:spacing w:before="240"/>
        <w:rPr>
          <w:rFonts w:ascii="Georgia" w:hAnsi="Georgia"/>
          <w:lang w:val="en-US"/>
        </w:rPr>
      </w:pPr>
      <w:sdt>
        <w:sdtPr>
          <w:rPr>
            <w:rFonts w:ascii="Georgia" w:hAnsi="Georgia"/>
            <w:lang w:val="en-US"/>
          </w:rPr>
          <w:alias w:val="No"/>
          <w:tag w:val="No"/>
          <w:id w:val="1664273016"/>
          <w14:checkbox>
            <w14:checked w14:val="0"/>
            <w14:checkedState w14:val="2612" w14:font="MS Gothic"/>
            <w14:uncheckedState w14:val="2610" w14:font="MS Gothic"/>
          </w14:checkbox>
        </w:sdtPr>
        <w:sdtEndPr/>
        <w:sdtContent>
          <w:r w:rsidR="00BB7A70" w:rsidRPr="00370EB8">
            <w:rPr>
              <w:rFonts w:ascii="Segoe UI Symbol" w:eastAsia="MS Gothic" w:hAnsi="Segoe UI Symbol" w:cs="Segoe UI Symbol"/>
              <w:lang w:val="en-US"/>
            </w:rPr>
            <w:t>☐</w:t>
          </w:r>
        </w:sdtContent>
      </w:sdt>
      <w:r w:rsidR="00917B86" w:rsidRPr="00370EB8">
        <w:rPr>
          <w:rFonts w:ascii="Georgia" w:hAnsi="Georgia"/>
          <w:lang w:val="en-US"/>
        </w:rPr>
        <w:tab/>
        <w:t>No</w:t>
      </w:r>
    </w:p>
    <w:p w14:paraId="643B34A1" w14:textId="77777777" w:rsidR="00917B86" w:rsidRPr="00370EB8" w:rsidRDefault="00917B86" w:rsidP="00BB7A70">
      <w:pPr>
        <w:pStyle w:val="ListParagraph"/>
        <w:tabs>
          <w:tab w:val="left" w:pos="993"/>
        </w:tabs>
        <w:spacing w:before="240"/>
        <w:rPr>
          <w:rFonts w:ascii="Georgia" w:hAnsi="Georgia"/>
          <w:sz w:val="16"/>
          <w:szCs w:val="16"/>
          <w:lang w:val="en-US"/>
        </w:rPr>
      </w:pPr>
    </w:p>
    <w:p w14:paraId="498EE08E" w14:textId="0E651C84" w:rsidR="00917B86" w:rsidRPr="00370EB8" w:rsidRDefault="00917B86" w:rsidP="008D4C4A">
      <w:pPr>
        <w:pStyle w:val="ListParagraph"/>
        <w:numPr>
          <w:ilvl w:val="0"/>
          <w:numId w:val="32"/>
        </w:numPr>
        <w:spacing w:before="240"/>
        <w:ind w:left="714" w:hanging="357"/>
        <w:rPr>
          <w:rFonts w:ascii="Georgia" w:hAnsi="Georgia"/>
          <w:b/>
          <w:lang w:val="en-US"/>
        </w:rPr>
      </w:pPr>
      <w:r w:rsidRPr="00370EB8">
        <w:rPr>
          <w:rFonts w:ascii="Georgia" w:hAnsi="Georgia"/>
          <w:b/>
          <w:lang w:val="en-US"/>
        </w:rPr>
        <w:t xml:space="preserve">Either Industrial PhD or Marie Curie (Leave empty if not relevant): </w:t>
      </w:r>
    </w:p>
    <w:p w14:paraId="1822A0DD" w14:textId="4DF11A3F" w:rsidR="00917B86" w:rsidRPr="00370EB8" w:rsidRDefault="00917B86" w:rsidP="00917B86">
      <w:pPr>
        <w:pStyle w:val="ListParagraph"/>
        <w:spacing w:before="240"/>
        <w:rPr>
          <w:rFonts w:ascii="Georgia" w:hAnsi="Georgia"/>
          <w:i/>
          <w:lang w:val="en-US"/>
        </w:rPr>
      </w:pPr>
      <w:r w:rsidRPr="00370EB8">
        <w:rPr>
          <w:rFonts w:ascii="Georgia" w:hAnsi="Georgia"/>
          <w:i/>
          <w:lang w:val="en-US"/>
        </w:rPr>
        <w:t xml:space="preserve">Please state if it is to be an Industrial PhD or a Marie Curie PhD </w:t>
      </w:r>
    </w:p>
    <w:p w14:paraId="5794C54F" w14:textId="0D3F5E26" w:rsidR="00917B86" w:rsidRPr="00370EB8" w:rsidRDefault="00BD7879" w:rsidP="00237DC5">
      <w:pPr>
        <w:pStyle w:val="ListParagraph"/>
        <w:tabs>
          <w:tab w:val="left" w:pos="426"/>
          <w:tab w:val="left" w:pos="993"/>
        </w:tabs>
        <w:spacing w:before="240"/>
        <w:rPr>
          <w:rFonts w:ascii="Georgia" w:hAnsi="Georgia"/>
          <w:lang w:val="en-US"/>
        </w:rPr>
      </w:pPr>
      <w:sdt>
        <w:sdtPr>
          <w:rPr>
            <w:rFonts w:ascii="Georgia" w:hAnsi="Georgia" w:cs="Segoe UI Symbol"/>
            <w:lang w:val="en-US"/>
          </w:rPr>
          <w:id w:val="-405142832"/>
          <w14:checkbox>
            <w14:checked w14:val="0"/>
            <w14:checkedState w14:val="2612" w14:font="MS Gothic"/>
            <w14:uncheckedState w14:val="2610" w14:font="MS Gothic"/>
          </w14:checkbox>
        </w:sdtPr>
        <w:sdtEndPr/>
        <w:sdtContent>
          <w:r w:rsidR="00237DC5" w:rsidRPr="00370EB8">
            <w:rPr>
              <w:rFonts w:ascii="Segoe UI Symbol" w:eastAsia="MS Gothic" w:hAnsi="Segoe UI Symbol" w:cs="Segoe UI Symbol"/>
              <w:lang w:val="en-US"/>
            </w:rPr>
            <w:t>☐</w:t>
          </w:r>
        </w:sdtContent>
      </w:sdt>
      <w:r w:rsidR="00917B86" w:rsidRPr="00370EB8">
        <w:rPr>
          <w:rFonts w:ascii="Georgia" w:hAnsi="Georgia"/>
          <w:lang w:val="en-US"/>
        </w:rPr>
        <w:tab/>
        <w:t>Industrial PhD</w:t>
      </w:r>
    </w:p>
    <w:p w14:paraId="05F6D7E3" w14:textId="459F7D26" w:rsidR="00917B86" w:rsidRPr="00370EB8" w:rsidRDefault="00BD7879" w:rsidP="00237DC5">
      <w:pPr>
        <w:pStyle w:val="ListParagraph"/>
        <w:tabs>
          <w:tab w:val="left" w:pos="426"/>
          <w:tab w:val="left" w:pos="993"/>
        </w:tabs>
        <w:spacing w:before="240"/>
        <w:rPr>
          <w:rFonts w:ascii="Georgia" w:hAnsi="Georgia"/>
          <w:lang w:val="en-US"/>
        </w:rPr>
      </w:pPr>
      <w:sdt>
        <w:sdtPr>
          <w:rPr>
            <w:rFonts w:ascii="Georgia" w:hAnsi="Georgia" w:cs="Segoe UI Symbol"/>
            <w:lang w:val="en-US"/>
          </w:rPr>
          <w:id w:val="37567118"/>
          <w14:checkbox>
            <w14:checked w14:val="0"/>
            <w14:checkedState w14:val="2612" w14:font="MS Gothic"/>
            <w14:uncheckedState w14:val="2610" w14:font="MS Gothic"/>
          </w14:checkbox>
        </w:sdtPr>
        <w:sdtEndPr/>
        <w:sdtContent>
          <w:r w:rsidR="00237DC5" w:rsidRPr="00370EB8">
            <w:rPr>
              <w:rFonts w:ascii="Segoe UI Symbol" w:eastAsia="MS Gothic" w:hAnsi="Segoe UI Symbol" w:cs="Segoe UI Symbol"/>
              <w:lang w:val="en-US"/>
            </w:rPr>
            <w:t>☐</w:t>
          </w:r>
        </w:sdtContent>
      </w:sdt>
      <w:r w:rsidR="00917B86" w:rsidRPr="00370EB8">
        <w:rPr>
          <w:rFonts w:ascii="Georgia" w:hAnsi="Georgia"/>
          <w:lang w:val="en-US"/>
        </w:rPr>
        <w:tab/>
        <w:t xml:space="preserve">Marie Curie PhD </w:t>
      </w:r>
    </w:p>
    <w:p w14:paraId="6E633369" w14:textId="77777777" w:rsidR="00917B86" w:rsidRPr="00370EB8" w:rsidRDefault="00917B86" w:rsidP="00BB7A70">
      <w:pPr>
        <w:pStyle w:val="ListParagraph"/>
        <w:tabs>
          <w:tab w:val="left" w:pos="993"/>
        </w:tabs>
        <w:spacing w:before="240"/>
        <w:rPr>
          <w:rFonts w:ascii="Georgia" w:hAnsi="Georgia"/>
          <w:sz w:val="16"/>
          <w:szCs w:val="16"/>
          <w:lang w:val="en-US"/>
        </w:rPr>
      </w:pPr>
    </w:p>
    <w:p w14:paraId="2664BF2B" w14:textId="5BE15C01" w:rsidR="00917B86" w:rsidRPr="00370EB8" w:rsidRDefault="00917B86" w:rsidP="008D4C4A">
      <w:pPr>
        <w:pStyle w:val="ListParagraph"/>
        <w:numPr>
          <w:ilvl w:val="0"/>
          <w:numId w:val="32"/>
        </w:numPr>
        <w:spacing w:before="240"/>
        <w:rPr>
          <w:rFonts w:ascii="Georgia" w:hAnsi="Georgia"/>
          <w:b/>
        </w:rPr>
      </w:pPr>
      <w:proofErr w:type="spellStart"/>
      <w:r w:rsidRPr="00370EB8">
        <w:rPr>
          <w:rFonts w:ascii="Georgia" w:hAnsi="Georgia"/>
          <w:b/>
        </w:rPr>
        <w:t>Sino</w:t>
      </w:r>
      <w:proofErr w:type="spellEnd"/>
      <w:r w:rsidRPr="00370EB8">
        <w:rPr>
          <w:rFonts w:ascii="Georgia" w:hAnsi="Georgia"/>
          <w:b/>
        </w:rPr>
        <w:t xml:space="preserve"> Danish Center (SDC):</w:t>
      </w:r>
    </w:p>
    <w:p w14:paraId="02069D15" w14:textId="77777777" w:rsidR="00917B86" w:rsidRPr="00370EB8" w:rsidRDefault="00917B86" w:rsidP="00917B86">
      <w:pPr>
        <w:pStyle w:val="ListParagraph"/>
        <w:spacing w:before="240"/>
        <w:rPr>
          <w:rFonts w:ascii="Georgia" w:hAnsi="Georgia"/>
          <w:i/>
          <w:lang w:val="en-US"/>
        </w:rPr>
      </w:pPr>
      <w:r w:rsidRPr="00370EB8">
        <w:rPr>
          <w:rFonts w:ascii="Georgia" w:hAnsi="Georgia"/>
          <w:i/>
          <w:lang w:val="en-US"/>
        </w:rPr>
        <w:t>Please state if the funding or part of the funding is from SDC</w:t>
      </w:r>
    </w:p>
    <w:p w14:paraId="52C4D48B" w14:textId="38145F42" w:rsidR="00917B86" w:rsidRPr="00370EB8" w:rsidRDefault="00BD7879" w:rsidP="00917B86">
      <w:pPr>
        <w:pStyle w:val="ListParagraph"/>
        <w:spacing w:before="240"/>
        <w:rPr>
          <w:rFonts w:ascii="Georgia" w:hAnsi="Georgia"/>
          <w:lang w:val="en-US"/>
        </w:rPr>
      </w:pPr>
      <w:sdt>
        <w:sdtPr>
          <w:rPr>
            <w:rFonts w:ascii="Georgia" w:hAnsi="Georgia" w:cs="Segoe UI Symbol"/>
            <w:lang w:val="en-US"/>
          </w:rPr>
          <w:id w:val="-1999098201"/>
          <w14:checkbox>
            <w14:checked w14:val="0"/>
            <w14:checkedState w14:val="2612" w14:font="MS Gothic"/>
            <w14:uncheckedState w14:val="2610" w14:font="MS Gothic"/>
          </w14:checkbox>
        </w:sdtPr>
        <w:sdtEndPr/>
        <w:sdtContent>
          <w:r w:rsidR="00237DC5" w:rsidRPr="00370EB8">
            <w:rPr>
              <w:rFonts w:ascii="Segoe UI Symbol" w:eastAsia="MS Gothic" w:hAnsi="Segoe UI Symbol" w:cs="Segoe UI Symbol"/>
              <w:lang w:val="en-US"/>
            </w:rPr>
            <w:t>☐</w:t>
          </w:r>
        </w:sdtContent>
      </w:sdt>
      <w:r w:rsidR="00917B86" w:rsidRPr="00370EB8">
        <w:rPr>
          <w:rFonts w:ascii="Georgia" w:hAnsi="Georgia"/>
          <w:lang w:val="en-US"/>
        </w:rPr>
        <w:t xml:space="preserve"> Yes, part of the funding is from SDC</w:t>
      </w:r>
    </w:p>
    <w:p w14:paraId="641AAEE4" w14:textId="77777777" w:rsidR="00917B86" w:rsidRPr="00370EB8" w:rsidRDefault="00BD7879" w:rsidP="00917B86">
      <w:pPr>
        <w:pStyle w:val="ListParagraph"/>
        <w:spacing w:before="240"/>
        <w:rPr>
          <w:rFonts w:ascii="Georgia" w:hAnsi="Georgia"/>
          <w:lang w:val="en-US"/>
        </w:rPr>
      </w:pPr>
      <w:sdt>
        <w:sdtPr>
          <w:rPr>
            <w:rFonts w:ascii="Georgia" w:hAnsi="Georgia" w:cs="Segoe UI Symbol"/>
            <w:lang w:val="en-US"/>
          </w:rPr>
          <w:id w:val="-1962490780"/>
          <w14:checkbox>
            <w14:checked w14:val="0"/>
            <w14:checkedState w14:val="2612" w14:font="MS Gothic"/>
            <w14:uncheckedState w14:val="2610" w14:font="MS Gothic"/>
          </w14:checkbox>
        </w:sdtPr>
        <w:sdtEndPr/>
        <w:sdtContent>
          <w:r w:rsidR="00917B86" w:rsidRPr="00370EB8">
            <w:rPr>
              <w:rFonts w:ascii="Segoe UI Symbol" w:eastAsia="MS Gothic" w:hAnsi="Segoe UI Symbol" w:cs="Segoe UI Symbol"/>
              <w:lang w:val="en-US"/>
            </w:rPr>
            <w:t>☐</w:t>
          </w:r>
        </w:sdtContent>
      </w:sdt>
      <w:r w:rsidR="00917B86" w:rsidRPr="00370EB8">
        <w:rPr>
          <w:rFonts w:ascii="Georgia" w:hAnsi="Georgia"/>
          <w:lang w:val="en-US"/>
        </w:rPr>
        <w:t xml:space="preserve"> No, the funding is not from SDC</w:t>
      </w:r>
    </w:p>
    <w:p w14:paraId="6EB43BDD" w14:textId="77777777" w:rsidR="00917B86" w:rsidRPr="00370EB8" w:rsidRDefault="00917B86" w:rsidP="00917B86">
      <w:pPr>
        <w:pStyle w:val="ListParagraph"/>
        <w:spacing w:before="240"/>
        <w:rPr>
          <w:rFonts w:ascii="Georgia" w:hAnsi="Georgia"/>
          <w:i/>
          <w:lang w:val="en-US"/>
        </w:rPr>
      </w:pPr>
    </w:p>
    <w:p w14:paraId="136981BA" w14:textId="77777777" w:rsidR="00917B86" w:rsidRPr="00370EB8" w:rsidRDefault="00917B86" w:rsidP="00917B86">
      <w:pPr>
        <w:pStyle w:val="ListParagraph"/>
        <w:spacing w:before="240"/>
        <w:rPr>
          <w:rFonts w:ascii="Georgia" w:hAnsi="Georgia"/>
          <w:i/>
          <w:lang w:val="en-US"/>
        </w:rPr>
      </w:pPr>
      <w:r w:rsidRPr="00370EB8">
        <w:rPr>
          <w:rFonts w:ascii="Georgia" w:hAnsi="Georgia"/>
          <w:i/>
          <w:lang w:val="en-US"/>
        </w:rPr>
        <w:t xml:space="preserve">If yes, please state the distribution: </w:t>
      </w:r>
    </w:p>
    <w:tbl>
      <w:tblPr>
        <w:tblStyle w:val="TableGrid"/>
        <w:tblW w:w="0" w:type="auto"/>
        <w:tblInd w:w="720" w:type="dxa"/>
        <w:tblLook w:val="04A0" w:firstRow="1" w:lastRow="0" w:firstColumn="1" w:lastColumn="0" w:noHBand="0" w:noVBand="1"/>
      </w:tblPr>
      <w:tblGrid>
        <w:gridCol w:w="6668"/>
      </w:tblGrid>
      <w:tr w:rsidR="00917B86" w:rsidRPr="00370EB8" w14:paraId="6143BBED" w14:textId="77777777" w:rsidTr="00D90911">
        <w:trPr>
          <w:trHeight w:val="448"/>
        </w:trPr>
        <w:tc>
          <w:tcPr>
            <w:tcW w:w="6668" w:type="dxa"/>
          </w:tcPr>
          <w:p w14:paraId="51A27A89" w14:textId="77777777" w:rsidR="00917B86" w:rsidRPr="00370EB8" w:rsidRDefault="00BD7879" w:rsidP="00D90911">
            <w:pPr>
              <w:pStyle w:val="ListParagraph"/>
              <w:spacing w:before="240"/>
              <w:ind w:left="0"/>
              <w:rPr>
                <w:rFonts w:ascii="Georgia" w:hAnsi="Georgia"/>
                <w:i/>
                <w:lang w:val="en-US"/>
              </w:rPr>
            </w:pPr>
            <w:sdt>
              <w:sdtPr>
                <w:rPr>
                  <w:rFonts w:ascii="Georgia" w:hAnsi="Georgia"/>
                  <w:lang w:val="en-US"/>
                </w:rPr>
                <w:alias w:val="SDC distribution"/>
                <w:tag w:val="SDC distribution"/>
                <w:id w:val="-1829277813"/>
                <w:placeholder>
                  <w:docPart w:val="0915A9E3B31C49719793D459DA05CFC5"/>
                </w:placeholder>
                <w:showingPlcHdr/>
                <w:comboBox>
                  <w:listItem w:displayText="Choose SDC distribution" w:value="Choose SDC distribution"/>
                  <w:listItem w:displayText="1/3 funding from SDC" w:value="1/3 funding from SDC"/>
                  <w:listItem w:displayText="2/3 funding from SDC" w:value="2/3 funding from SDC"/>
                  <w:listItem w:displayText="3/3 funding from SDC" w:value="3/3 funding from SDC"/>
                </w:comboBox>
              </w:sdtPr>
              <w:sdtEndPr/>
              <w:sdtContent>
                <w:r w:rsidR="00917B86" w:rsidRPr="00370EB8">
                  <w:rPr>
                    <w:rStyle w:val="PlaceholderText"/>
                    <w:rFonts w:ascii="Georgia" w:hAnsi="Georgia"/>
                    <w:color w:val="auto"/>
                  </w:rPr>
                  <w:t>Please choose the distribution</w:t>
                </w:r>
              </w:sdtContent>
            </w:sdt>
          </w:p>
        </w:tc>
      </w:tr>
    </w:tbl>
    <w:p w14:paraId="316DB15B" w14:textId="70D16865" w:rsidR="00245DC6" w:rsidRPr="00370EB8" w:rsidRDefault="00245DC6" w:rsidP="008D4C4A">
      <w:pPr>
        <w:pStyle w:val="ListParagraph"/>
        <w:numPr>
          <w:ilvl w:val="0"/>
          <w:numId w:val="32"/>
        </w:numPr>
        <w:tabs>
          <w:tab w:val="left" w:pos="993"/>
        </w:tabs>
        <w:spacing w:before="240"/>
        <w:rPr>
          <w:rFonts w:ascii="Georgia" w:hAnsi="Georgia"/>
          <w:b/>
          <w:lang w:val="en-US"/>
        </w:rPr>
      </w:pPr>
      <w:r w:rsidRPr="00370EB8">
        <w:rPr>
          <w:rFonts w:ascii="Georgia" w:hAnsi="Georgia"/>
          <w:b/>
          <w:lang w:val="en-US"/>
        </w:rPr>
        <w:t>Does the project involve direct contact with children under 15 years of age*</w:t>
      </w:r>
    </w:p>
    <w:p w14:paraId="2D28FFE7" w14:textId="0A057A5C" w:rsidR="006804F6" w:rsidRPr="00370EB8" w:rsidRDefault="00BD7879" w:rsidP="00370EB8">
      <w:pPr>
        <w:pStyle w:val="ListParagraph"/>
        <w:tabs>
          <w:tab w:val="left" w:pos="993"/>
        </w:tabs>
        <w:spacing w:before="240"/>
        <w:rPr>
          <w:rFonts w:ascii="Georgia" w:hAnsi="Georgia"/>
          <w:lang w:val="en-US"/>
        </w:rPr>
      </w:pPr>
      <w:sdt>
        <w:sdtPr>
          <w:rPr>
            <w:rFonts w:ascii="Georgia" w:hAnsi="Georgia"/>
            <w:lang w:val="en-US"/>
          </w:rPr>
          <w:alias w:val="Yes"/>
          <w:tag w:val="Yes"/>
          <w:id w:val="232431871"/>
          <w14:checkbox>
            <w14:checked w14:val="0"/>
            <w14:checkedState w14:val="2612" w14:font="MS Gothic"/>
            <w14:uncheckedState w14:val="2610" w14:font="MS Gothic"/>
          </w14:checkbox>
        </w:sdtPr>
        <w:sdtEndPr/>
        <w:sdtContent>
          <w:r w:rsidR="00245DC6" w:rsidRPr="00370EB8">
            <w:rPr>
              <w:rFonts w:ascii="Segoe UI Symbol" w:eastAsia="MS Gothic" w:hAnsi="Segoe UI Symbol" w:cs="Segoe UI Symbol"/>
              <w:lang w:val="en-US"/>
            </w:rPr>
            <w:t>☐</w:t>
          </w:r>
        </w:sdtContent>
      </w:sdt>
      <w:r w:rsidR="00245DC6" w:rsidRPr="00370EB8">
        <w:rPr>
          <w:rFonts w:ascii="Georgia" w:hAnsi="Georgia"/>
          <w:lang w:val="en-US"/>
        </w:rPr>
        <w:tab/>
        <w:t>Yes</w:t>
      </w:r>
      <w:r w:rsidR="007E428E">
        <w:rPr>
          <w:rFonts w:ascii="Georgia" w:hAnsi="Georgia"/>
          <w:lang w:val="en-US"/>
        </w:rPr>
        <w:br/>
      </w:r>
    </w:p>
    <w:p w14:paraId="08A3BA15" w14:textId="4B3D48A2" w:rsidR="00245DC6" w:rsidRPr="00370EB8" w:rsidRDefault="00245DC6" w:rsidP="00836CBB">
      <w:pPr>
        <w:tabs>
          <w:tab w:val="left" w:pos="993"/>
        </w:tabs>
        <w:spacing w:before="240"/>
        <w:rPr>
          <w:rFonts w:ascii="Georgia" w:hAnsi="Georgia"/>
          <w:lang w:val="en-US"/>
        </w:rPr>
      </w:pPr>
      <w:r w:rsidRPr="00370EB8">
        <w:rPr>
          <w:rFonts w:ascii="Georgia" w:hAnsi="Georgia"/>
          <w:lang w:val="en-US"/>
        </w:rPr>
        <w:t>*</w:t>
      </w:r>
      <w:hyperlink r:id="rId13" w:history="1">
        <w:r w:rsidRPr="00370EB8">
          <w:rPr>
            <w:rStyle w:val="Hyperlink"/>
            <w:b/>
            <w:bCs/>
            <w:lang w:val="en-US"/>
          </w:rPr>
          <w:t>Statement of no previous convictions in respect of children</w:t>
        </w:r>
      </w:hyperlink>
      <w:r w:rsidRPr="00370EB8">
        <w:rPr>
          <w:rFonts w:ascii="Georgia" w:hAnsi="Georgia"/>
          <w:b/>
          <w:bCs/>
          <w:lang w:val="en-US"/>
        </w:rPr>
        <w:t>:</w:t>
      </w:r>
      <w:r w:rsidRPr="00370EB8">
        <w:rPr>
          <w:rFonts w:ascii="Georgia" w:hAnsi="Georgia"/>
          <w:lang w:val="en-US"/>
        </w:rPr>
        <w:t> </w:t>
      </w:r>
      <w:r w:rsidRPr="00370EB8">
        <w:rPr>
          <w:rFonts w:ascii="Georgia" w:hAnsi="Georgia"/>
          <w:lang w:val="en-US"/>
        </w:rPr>
        <w:br/>
        <w:t xml:space="preserve">The university is obliged to obtain statements of no previous convictions in respect of children for employees whose work will involve direct contact with children under 15 years of age. The university will send to the police the CPR number (civil registration number) of the employee for whom we require a statement of no previous convictions in respect of children. The police will request the employee’s consent via e-Boks and the consent can be granted using NemID via the police website. The police will then send the statement to the university in its role </w:t>
      </w:r>
      <w:proofErr w:type="gramStart"/>
      <w:r w:rsidRPr="00370EB8">
        <w:rPr>
          <w:rFonts w:ascii="Georgia" w:hAnsi="Georgia"/>
          <w:lang w:val="en-US"/>
        </w:rPr>
        <w:t>of</w:t>
      </w:r>
      <w:proofErr w:type="gramEnd"/>
      <w:r w:rsidRPr="00370EB8">
        <w:rPr>
          <w:rFonts w:ascii="Georgia" w:hAnsi="Georgia"/>
          <w:lang w:val="en-US"/>
        </w:rPr>
        <w:t xml:space="preserve"> employer. </w:t>
      </w:r>
      <w:r w:rsidRPr="00370EB8">
        <w:rPr>
          <w:rFonts w:ascii="Georgia" w:hAnsi="Georgia"/>
          <w:lang w:val="en-US"/>
        </w:rPr>
        <w:lastRenderedPageBreak/>
        <w:t>Since obtaining statements of no previous convictions in respect of children is a statutory obligation, such statements will be filed.</w:t>
      </w:r>
    </w:p>
    <w:sectPr w:rsidR="00245DC6" w:rsidRPr="00370EB8" w:rsidSect="007E428E">
      <w:headerReference w:type="default" r:id="rId14"/>
      <w:footerReference w:type="default" r:id="rId15"/>
      <w:headerReference w:type="first" r:id="rId16"/>
      <w:footerReference w:type="first" r:id="rId17"/>
      <w:endnotePr>
        <w:numFmt w:val="decimal"/>
      </w:endnotePr>
      <w:pgSz w:w="11907" w:h="16840" w:code="9"/>
      <w:pgMar w:top="1843" w:right="1701" w:bottom="426" w:left="1134"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E0FD57" w14:textId="77777777" w:rsidR="00761036" w:rsidRDefault="00761036">
      <w:pPr>
        <w:spacing w:line="240" w:lineRule="auto"/>
      </w:pPr>
      <w:r>
        <w:separator/>
      </w:r>
    </w:p>
  </w:endnote>
  <w:endnote w:type="continuationSeparator" w:id="0">
    <w:p w14:paraId="3F227204" w14:textId="77777777" w:rsidR="00761036" w:rsidRDefault="007610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76D17B65-E460-40B5-9DBA-67D869E028E5}"/>
    <w:embedBold r:id="rId2" w:fontKey="{98D33145-A5A8-4FD9-B4CA-5F37A87614AB}"/>
    <w:embedItalic r:id="rId3" w:fontKey="{6F516634-B916-4FBF-AB39-79B42D68DDB7}"/>
  </w:font>
  <w:font w:name="Calibri">
    <w:panose1 w:val="020F0502020204030204"/>
    <w:charset w:val="00"/>
    <w:family w:val="swiss"/>
    <w:pitch w:val="variable"/>
    <w:sig w:usb0="E4002EFF" w:usb1="C200247B" w:usb2="00000009" w:usb3="00000000" w:csb0="000001FF" w:csb1="00000000"/>
    <w:embedRegular r:id="rId4" w:fontKey="{65308D45-7217-4138-82C2-38511913ABD9}"/>
    <w:embedBold r:id="rId5" w:fontKey="{931420AD-2670-4773-A0BF-AD1133807EC4}"/>
    <w:embedItalic r:id="rId6" w:fontKey="{4D54F16B-E6B2-4296-8CF1-279354FCF582}"/>
    <w:embedBoldItalic r:id="rId7" w:fontKey="{860D79DF-75AD-4D5E-A94B-6EBE98E1209C}"/>
  </w:font>
  <w:font w:name="Cambria">
    <w:panose1 w:val="02040503050406030204"/>
    <w:charset w:val="00"/>
    <w:family w:val="roman"/>
    <w:pitch w:val="variable"/>
    <w:sig w:usb0="E00006FF" w:usb1="420024FF" w:usb2="02000000" w:usb3="00000000" w:csb0="0000019F" w:csb1="00000000"/>
    <w:embedRegular r:id="rId8" w:fontKey="{63142B33-F992-43C4-AD32-B89462AD20FB}"/>
    <w:embedItalic r:id="rId9" w:fontKey="{73B15372-D026-4EF6-9650-3C1BE7878346}"/>
  </w:font>
  <w:font w:name="AU Passata">
    <w:panose1 w:val="020B0503030502030804"/>
    <w:charset w:val="00"/>
    <w:family w:val="swiss"/>
    <w:pitch w:val="variable"/>
    <w:sig w:usb0="A00000AF" w:usb1="5000204A" w:usb2="00000000" w:usb3="00000000" w:csb0="0000009B" w:csb1="00000000"/>
    <w:embedRegular r:id="rId10" w:fontKey="{56C0EDC4-8A67-4B3C-B532-02B109237927}"/>
    <w:embedBold r:id="rId11" w:fontKey="{8387A096-11D1-4986-B5EC-FED4C2839EE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2" w:fontKey="{2CABAEF4-1C50-4051-8A70-5DDAE55B3AAC}"/>
  </w:font>
  <w:font w:name="Futura Medium">
    <w:altName w:val="Arial"/>
    <w:panose1 w:val="00000000000000000000"/>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Symbol">
    <w:panose1 w:val="020B0502040204020203"/>
    <w:charset w:val="00"/>
    <w:family w:val="swiss"/>
    <w:pitch w:val="variable"/>
    <w:sig w:usb0="800001E3" w:usb1="1200FFEF" w:usb2="00040000" w:usb3="00000000" w:csb0="00000001" w:csb1="00000000"/>
    <w:embedRegular r:id="rId13" w:fontKey="{F9BBC31A-467A-43CC-9F65-8DC06728594B}"/>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4866815"/>
      <w:docPartObj>
        <w:docPartGallery w:val="Page Numbers (Bottom of Page)"/>
        <w:docPartUnique/>
      </w:docPartObj>
    </w:sdtPr>
    <w:sdtEndPr>
      <w:rPr>
        <w:sz w:val="12"/>
        <w:szCs w:val="12"/>
      </w:rPr>
    </w:sdtEndPr>
    <w:sdtContent>
      <w:sdt>
        <w:sdtPr>
          <w:rPr>
            <w:sz w:val="12"/>
            <w:szCs w:val="12"/>
          </w:rPr>
          <w:id w:val="1684704654"/>
          <w:docPartObj>
            <w:docPartGallery w:val="Page Numbers (Top of Page)"/>
            <w:docPartUnique/>
          </w:docPartObj>
        </w:sdtPr>
        <w:sdtEndPr/>
        <w:sdtContent>
          <w:p w14:paraId="6F96AE09" w14:textId="574D78BC" w:rsidR="00761036" w:rsidRPr="00417D29" w:rsidRDefault="00761036" w:rsidP="002E4686">
            <w:pPr>
              <w:pStyle w:val="Footer"/>
              <w:jc w:val="right"/>
              <w:rPr>
                <w:sz w:val="12"/>
                <w:szCs w:val="12"/>
              </w:rPr>
            </w:pPr>
            <w:r w:rsidRPr="00417D29">
              <w:rPr>
                <w:sz w:val="12"/>
                <w:szCs w:val="12"/>
              </w:rPr>
              <w:t xml:space="preserve">Page </w:t>
            </w:r>
            <w:r>
              <w:rPr>
                <w:sz w:val="12"/>
                <w:szCs w:val="12"/>
              </w:rPr>
              <w:fldChar w:fldCharType="begin"/>
            </w:r>
            <w:r>
              <w:rPr>
                <w:sz w:val="12"/>
                <w:szCs w:val="12"/>
              </w:rPr>
              <w:instrText xml:space="preserve">  </w:instrText>
            </w:r>
            <w:r>
              <w:rPr>
                <w:sz w:val="12"/>
                <w:szCs w:val="12"/>
              </w:rPr>
              <w:fldChar w:fldCharType="end"/>
            </w:r>
            <w:r w:rsidRPr="00417D29">
              <w:rPr>
                <w:b/>
                <w:bCs/>
                <w:sz w:val="12"/>
                <w:szCs w:val="12"/>
              </w:rPr>
              <w:fldChar w:fldCharType="begin"/>
            </w:r>
            <w:r w:rsidRPr="00417D29">
              <w:rPr>
                <w:b/>
                <w:bCs/>
                <w:sz w:val="12"/>
                <w:szCs w:val="12"/>
              </w:rPr>
              <w:instrText>PAGE</w:instrText>
            </w:r>
            <w:r w:rsidRPr="00417D29">
              <w:rPr>
                <w:b/>
                <w:bCs/>
                <w:sz w:val="12"/>
                <w:szCs w:val="12"/>
              </w:rPr>
              <w:fldChar w:fldCharType="separate"/>
            </w:r>
            <w:r w:rsidR="003410A6">
              <w:rPr>
                <w:b/>
                <w:bCs/>
                <w:noProof/>
                <w:sz w:val="12"/>
                <w:szCs w:val="12"/>
              </w:rPr>
              <w:t>4</w:t>
            </w:r>
            <w:r w:rsidRPr="00417D29">
              <w:rPr>
                <w:b/>
                <w:bCs/>
                <w:sz w:val="12"/>
                <w:szCs w:val="12"/>
              </w:rPr>
              <w:fldChar w:fldCharType="end"/>
            </w:r>
            <w:r w:rsidRPr="00417D29">
              <w:rPr>
                <w:sz w:val="12"/>
                <w:szCs w:val="12"/>
              </w:rPr>
              <w:t xml:space="preserve"> af </w:t>
            </w:r>
            <w:r w:rsidRPr="00417D29">
              <w:rPr>
                <w:b/>
                <w:bCs/>
                <w:sz w:val="12"/>
                <w:szCs w:val="12"/>
              </w:rPr>
              <w:fldChar w:fldCharType="begin"/>
            </w:r>
            <w:r w:rsidRPr="00417D29">
              <w:rPr>
                <w:b/>
                <w:bCs/>
                <w:sz w:val="12"/>
                <w:szCs w:val="12"/>
              </w:rPr>
              <w:instrText>NUMPAGES</w:instrText>
            </w:r>
            <w:r w:rsidRPr="00417D29">
              <w:rPr>
                <w:b/>
                <w:bCs/>
                <w:sz w:val="12"/>
                <w:szCs w:val="12"/>
              </w:rPr>
              <w:fldChar w:fldCharType="separate"/>
            </w:r>
            <w:r w:rsidR="003410A6">
              <w:rPr>
                <w:b/>
                <w:bCs/>
                <w:noProof/>
                <w:sz w:val="12"/>
                <w:szCs w:val="12"/>
              </w:rPr>
              <w:t>4</w:t>
            </w:r>
            <w:r w:rsidRPr="00417D29">
              <w:rPr>
                <w:b/>
                <w:bCs/>
                <w:sz w:val="12"/>
                <w:szCs w:val="12"/>
              </w:rPr>
              <w:fldChar w:fldCharType="end"/>
            </w:r>
          </w:p>
        </w:sdtContent>
      </w:sdt>
    </w:sdtContent>
  </w:sdt>
  <w:p w14:paraId="063A0C5D" w14:textId="77777777" w:rsidR="00761036" w:rsidRPr="002E4686" w:rsidRDefault="00761036" w:rsidP="002E4686">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72E92" w14:textId="1E6BF413" w:rsidR="00761036" w:rsidRPr="00E2509D" w:rsidRDefault="00761036" w:rsidP="00E2509D">
    <w:pPr>
      <w:pStyle w:val="Footer"/>
      <w:rPr>
        <w:b/>
        <w:bCs/>
        <w:sz w:val="12"/>
        <w:szCs w:val="12"/>
      </w:rPr>
    </w:pPr>
    <w:bookmarkStart w:id="2" w:name="IMG_Seconday"/>
    <w:bookmarkStart w:id="3" w:name="IMG_Secondary"/>
    <w:r>
      <w:rPr>
        <w:noProof/>
      </w:rPr>
      <w:drawing>
        <wp:inline distT="0" distB="0" distL="0" distR="0" wp14:anchorId="47E392DE" wp14:editId="00863455">
          <wp:extent cx="648000" cy="648000"/>
          <wp:effectExtent l="0" t="0" r="0" b="0"/>
          <wp:docPr id="31" name="IMG_SecondaryIMG_Secondary"/>
          <wp:cNvGraphicFramePr/>
          <a:graphic xmlns:a="http://schemas.openxmlformats.org/drawingml/2006/main">
            <a:graphicData uri="http://schemas.openxmlformats.org/drawingml/2006/picture">
              <pic:pic xmlns:pic="http://schemas.openxmlformats.org/drawingml/2006/picture">
                <pic:nvPicPr>
                  <pic:cNvPr id="651635424" name="IMG_SecondaryIMG_Secondary"/>
                  <pic:cNvPicPr/>
                </pic:nvPicPr>
                <pic:blipFill>
                  <a:blip r:embed="rId1"/>
                  <a:srcRect/>
                  <a:stretch/>
                </pic:blipFill>
                <pic:spPr>
                  <a:xfrm>
                    <a:off x="0" y="0"/>
                    <a:ext cx="648000" cy="648000"/>
                  </a:xfrm>
                  <a:prstGeom prst="rect">
                    <a:avLst/>
                  </a:prstGeom>
                </pic:spPr>
              </pic:pic>
            </a:graphicData>
          </a:graphic>
        </wp:inline>
      </w:drawing>
    </w:r>
    <w:bookmarkStart w:id="4" w:name="bmkSecundaryLogo"/>
    <w:bookmarkEnd w:id="2"/>
    <w:bookmarkEnd w:id="3"/>
    <w:bookmarkEnd w:id="4"/>
    <w:r w:rsidRPr="00E2509D">
      <w:rPr>
        <w:sz w:val="12"/>
        <w:szCs w:val="12"/>
      </w:rPr>
      <w:t xml:space="preserve"> </w:t>
    </w:r>
    <w:sdt>
      <w:sdtPr>
        <w:rPr>
          <w:sz w:val="12"/>
          <w:szCs w:val="12"/>
        </w:rPr>
        <w:id w:val="609476088"/>
        <w:docPartObj>
          <w:docPartGallery w:val="Page Numbers (Bottom of Page)"/>
          <w:docPartUnique/>
        </w:docPartObj>
      </w:sdtPr>
      <w:sdtEndPr/>
      <w:sdtContent>
        <w:sdt>
          <w:sdtPr>
            <w:rPr>
              <w:sz w:val="12"/>
              <w:szCs w:val="12"/>
            </w:rPr>
            <w:id w:val="-1769616900"/>
            <w:docPartObj>
              <w:docPartGallery w:val="Page Numbers (Top of Page)"/>
              <w:docPartUnique/>
            </w:docPartObj>
          </w:sdtPr>
          <w:sdtEndPr/>
          <w:sdtContent>
            <w:r>
              <w:rPr>
                <w:sz w:val="12"/>
                <w:szCs w:val="12"/>
              </w:rPr>
              <w:tab/>
            </w:r>
            <w:r>
              <w:rPr>
                <w:sz w:val="12"/>
                <w:szCs w:val="12"/>
              </w:rPr>
              <w:tab/>
            </w:r>
            <w:r w:rsidRPr="000D64BB">
              <w:rPr>
                <w:sz w:val="12"/>
                <w:szCs w:val="12"/>
              </w:rPr>
              <w:t xml:space="preserve">Page </w:t>
            </w:r>
            <w:r w:rsidRPr="000D64BB">
              <w:rPr>
                <w:b/>
                <w:bCs/>
                <w:sz w:val="12"/>
                <w:szCs w:val="12"/>
              </w:rPr>
              <w:fldChar w:fldCharType="begin"/>
            </w:r>
            <w:r w:rsidRPr="000D64BB">
              <w:rPr>
                <w:b/>
                <w:bCs/>
                <w:sz w:val="12"/>
                <w:szCs w:val="12"/>
              </w:rPr>
              <w:instrText>PAGE</w:instrText>
            </w:r>
            <w:r w:rsidRPr="000D64BB">
              <w:rPr>
                <w:b/>
                <w:bCs/>
                <w:sz w:val="12"/>
                <w:szCs w:val="12"/>
              </w:rPr>
              <w:fldChar w:fldCharType="separate"/>
            </w:r>
            <w:r w:rsidR="003410A6">
              <w:rPr>
                <w:b/>
                <w:bCs/>
                <w:noProof/>
                <w:sz w:val="12"/>
                <w:szCs w:val="12"/>
              </w:rPr>
              <w:t>1</w:t>
            </w:r>
            <w:r w:rsidRPr="000D64BB">
              <w:rPr>
                <w:b/>
                <w:bCs/>
                <w:sz w:val="12"/>
                <w:szCs w:val="12"/>
              </w:rPr>
              <w:fldChar w:fldCharType="end"/>
            </w:r>
            <w:r w:rsidRPr="000D64BB">
              <w:rPr>
                <w:sz w:val="12"/>
                <w:szCs w:val="12"/>
              </w:rPr>
              <w:t xml:space="preserve"> af </w:t>
            </w:r>
            <w:r w:rsidRPr="000D64BB">
              <w:rPr>
                <w:b/>
                <w:bCs/>
                <w:sz w:val="12"/>
                <w:szCs w:val="12"/>
              </w:rPr>
              <w:fldChar w:fldCharType="begin"/>
            </w:r>
            <w:r w:rsidRPr="000D64BB">
              <w:rPr>
                <w:b/>
                <w:bCs/>
                <w:sz w:val="12"/>
                <w:szCs w:val="12"/>
              </w:rPr>
              <w:instrText>NUMPAGES</w:instrText>
            </w:r>
            <w:r w:rsidRPr="000D64BB">
              <w:rPr>
                <w:b/>
                <w:bCs/>
                <w:sz w:val="12"/>
                <w:szCs w:val="12"/>
              </w:rPr>
              <w:fldChar w:fldCharType="separate"/>
            </w:r>
            <w:r w:rsidR="003410A6">
              <w:rPr>
                <w:b/>
                <w:bCs/>
                <w:noProof/>
                <w:sz w:val="12"/>
                <w:szCs w:val="12"/>
              </w:rPr>
              <w:t>4</w:t>
            </w:r>
            <w:r w:rsidRPr="000D64BB">
              <w:rPr>
                <w:b/>
                <w:bCs/>
                <w:sz w:val="12"/>
                <w:szCs w:val="12"/>
              </w:rPr>
              <w:fldChar w:fldCharType="end"/>
            </w:r>
          </w:sdtContent>
        </w:sdt>
      </w:sdtContent>
    </w:sdt>
  </w:p>
  <w:p w14:paraId="41178D12" w14:textId="7B64A73E" w:rsidR="00761036" w:rsidRPr="002A661A" w:rsidRDefault="00761036" w:rsidP="00E250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3BDF2A" w14:textId="77777777" w:rsidR="00761036" w:rsidRDefault="00761036">
      <w:pPr>
        <w:spacing w:line="240" w:lineRule="auto"/>
      </w:pPr>
      <w:r>
        <w:separator/>
      </w:r>
    </w:p>
  </w:footnote>
  <w:footnote w:type="continuationSeparator" w:id="0">
    <w:p w14:paraId="394073CD" w14:textId="77777777" w:rsidR="00761036" w:rsidRDefault="007610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8A497" w14:textId="77777777" w:rsidR="00761036" w:rsidRDefault="00761036">
    <w:pPr>
      <w:pStyle w:val="Header"/>
    </w:pPr>
    <w:r>
      <w:rPr>
        <w:noProof/>
      </w:rPr>
      <mc:AlternateContent>
        <mc:Choice Requires="wps">
          <w:drawing>
            <wp:anchor distT="0" distB="0" distL="114300" distR="114300" simplePos="0" relativeHeight="251665408" behindDoc="0" locked="0" layoutInCell="1" allowOverlap="1" wp14:anchorId="04DAAFCC" wp14:editId="5496E878">
              <wp:simplePos x="0" y="0"/>
              <wp:positionH relativeFrom="page">
                <wp:posOffset>1468755</wp:posOffset>
              </wp:positionH>
              <wp:positionV relativeFrom="page">
                <wp:posOffset>363220</wp:posOffset>
              </wp:positionV>
              <wp:extent cx="5400040" cy="739140"/>
              <wp:effectExtent l="1905" t="1270" r="0" b="2540"/>
              <wp:wrapNone/>
              <wp:docPr id="16"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D3045" w14:textId="77777777" w:rsidR="00761036" w:rsidRDefault="00761036" w:rsidP="00406696">
                          <w:pPr>
                            <w:pStyle w:val="Template-Parentlogoname"/>
                            <w:rPr>
                              <w:color w:val="003D73" w:themeColor="text2"/>
                            </w:rPr>
                          </w:pPr>
                          <w:r>
                            <w:rPr>
                              <w:color w:val="003D73" w:themeColor="text2"/>
                            </w:rPr>
                            <w:t>Aarhus</w:t>
                          </w:r>
                          <w:r>
                            <w:rPr>
                              <w:color w:val="003D73" w:themeColor="text2"/>
                            </w:rPr>
                            <w:br/>
                            <w:t>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AAFCC"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" filled="f" stroked="f">
              <v:textbox inset="0,0,0,0">
                <w:txbxContent>
                  <w:p w14:paraId="521D3045" w14:textId="77777777" w:rsidR="00761036" w:rsidRDefault="00761036" w:rsidP="00406696">
                    <w:pPr>
                      <w:pStyle w:val="Template-Parentlogoname"/>
                      <w:rPr>
                        <w:color w:val="003D73" w:themeColor="text2"/>
                      </w:rPr>
                    </w:pPr>
                    <w:r>
                      <w:rPr>
                        <w:color w:val="003D73" w:themeColor="text2"/>
                      </w:rPr>
                      <w:t>Aarhus</w:t>
                    </w:r>
                    <w:r>
                      <w:rPr>
                        <w:color w:val="003D73" w:themeColor="text2"/>
                      </w:rPr>
                      <w:br/>
                      <w:t>University</w:t>
                    </w:r>
                  </w:p>
                </w:txbxContent>
              </v:textbox>
              <w10:wrap anchorx="page" anchory="page"/>
            </v:shape>
          </w:pict>
        </mc:Fallback>
      </mc:AlternateContent>
    </w:r>
    <w:r>
      <w:rPr>
        <w:noProof/>
      </w:rPr>
      <mc:AlternateContent>
        <mc:Choice Requires="wpc">
          <w:drawing>
            <wp:anchor distT="0" distB="0" distL="114300" distR="114300" simplePos="0" relativeHeight="251661312" behindDoc="0" locked="0" layoutInCell="1" allowOverlap="1" wp14:anchorId="3C6128BF" wp14:editId="76650977">
              <wp:simplePos x="0" y="0"/>
              <wp:positionH relativeFrom="page">
                <wp:posOffset>720090</wp:posOffset>
              </wp:positionH>
              <wp:positionV relativeFrom="page">
                <wp:posOffset>360045</wp:posOffset>
              </wp:positionV>
              <wp:extent cx="609600" cy="304800"/>
              <wp:effectExtent l="5715" t="7620" r="3810" b="1905"/>
              <wp:wrapNone/>
              <wp:docPr id="27" name="LogoCanvasHide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 name="Freeform 33"/>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34"/>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221ED69" id="LogoCanvasHide02"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3"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4"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" path="m2878,8160l,8160,8160,r,2892l2878,8160xe" fillcolor="#03428e" stroked="f">
                <v:path arrowok="t" o:connecttype="custom" o:connectlocs="107502,304800;0,304800;304800,0;304800,108025;107502,304800" o:connectangles="0,0,0,0,0"/>
              </v:shape>
              <w10:wrap anchorx="page" anchory="page"/>
            </v:group>
          </w:pict>
        </mc:Fallback>
      </mc:AlternateContent>
    </w:r>
  </w:p>
  <w:p w14:paraId="613F2279" w14:textId="77777777" w:rsidR="00761036" w:rsidRDefault="00761036">
    <w:pPr>
      <w:pStyle w:val="Header"/>
    </w:pPr>
    <w:r>
      <w:rPr>
        <w:noProof/>
      </w:rPr>
      <w:drawing>
        <wp:anchor distT="0" distB="0" distL="114300" distR="114300" simplePos="0" relativeHeight="251657216" behindDoc="1" locked="0" layoutInCell="1" allowOverlap="1" wp14:anchorId="1D291185" wp14:editId="4B91D563">
          <wp:simplePos x="0" y="0"/>
          <wp:positionH relativeFrom="page">
            <wp:posOffset>180340</wp:posOffset>
          </wp:positionH>
          <wp:positionV relativeFrom="page">
            <wp:posOffset>3600450</wp:posOffset>
          </wp:positionV>
          <wp:extent cx="356870" cy="3798570"/>
          <wp:effectExtent l="19050" t="0" r="0" b="0"/>
          <wp:wrapNone/>
          <wp:docPr id="28" name="Billede 2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killelinjer"/>
                  <pic:cNvPicPr>
                    <a:picLocks noChangeAspect="1" noChangeArrowheads="1"/>
                  </pic:cNvPicPr>
                </pic:nvPicPr>
                <pic:blipFill>
                  <a:blip r:embed="rId1"/>
                  <a:srcRect r="-98425" b="-380"/>
                  <a:stretch>
                    <a:fillRect/>
                  </a:stretch>
                </pic:blipFill>
                <pic:spPr bwMode="auto">
                  <a:xfrm>
                    <a:off x="0" y="0"/>
                    <a:ext cx="356870" cy="37985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7D9EB" w14:textId="6D0F831A" w:rsidR="00761036" w:rsidRDefault="006804F6">
    <w:pPr>
      <w:pStyle w:val="Header"/>
    </w:pPr>
    <w:r>
      <w:rPr>
        <w:noProof/>
      </w:rPr>
      <mc:AlternateContent>
        <mc:Choice Requires="wps">
          <w:drawing>
            <wp:anchor distT="45720" distB="45720" distL="114300" distR="114300" simplePos="0" relativeHeight="251667456" behindDoc="0" locked="0" layoutInCell="1" allowOverlap="1" wp14:anchorId="4359086B" wp14:editId="3B2E4904">
              <wp:simplePos x="0" y="0"/>
              <wp:positionH relativeFrom="column">
                <wp:posOffset>4259718</wp:posOffset>
              </wp:positionH>
              <wp:positionV relativeFrom="paragraph">
                <wp:posOffset>-38459</wp:posOffset>
              </wp:positionV>
              <wp:extent cx="2360930" cy="1404620"/>
              <wp:effectExtent l="0" t="0" r="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83261A4" w14:textId="28198DF1" w:rsidR="006804F6" w:rsidRPr="007E428E" w:rsidRDefault="006804F6">
                          <w:pPr>
                            <w:rPr>
                              <w:rFonts w:ascii="AU Passata" w:hAnsi="AU Passata"/>
                              <w:sz w:val="18"/>
                              <w:szCs w:val="20"/>
                              <w:lang w:val="en-GB"/>
                            </w:rPr>
                          </w:pPr>
                          <w:r w:rsidRPr="007E428E">
                            <w:rPr>
                              <w:rFonts w:ascii="AU Passata" w:hAnsi="AU Passata"/>
                              <w:sz w:val="18"/>
                              <w:szCs w:val="20"/>
                              <w:lang w:val="en-GB"/>
                            </w:rPr>
                            <w:t xml:space="preserve">Updated </w:t>
                          </w:r>
                          <w:r w:rsidR="007E428E" w:rsidRPr="007E428E">
                            <w:rPr>
                              <w:rFonts w:ascii="AU Passata" w:hAnsi="AU Passata"/>
                              <w:sz w:val="18"/>
                              <w:szCs w:val="20"/>
                              <w:lang w:val="en-GB"/>
                            </w:rPr>
                            <w:t>9 January 2024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359086B" id="_x0000_t202" coordsize="21600,21600" o:spt="202" path="m,l,21600r21600,l21600,xe">
              <v:stroke joinstyle="miter"/>
              <v:path gradientshapeok="t" o:connecttype="rect"/>
            </v:shapetype>
            <v:shape id="Tekstfelt 2" o:spid="_x0000_s1027" type="#_x0000_t202" style="position:absolute;margin-left:335.4pt;margin-top:-3.0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" stroked="f">
              <v:textbox style="mso-fit-shape-to-text:t">
                <w:txbxContent>
                  <w:p w14:paraId="483261A4" w14:textId="28198DF1" w:rsidR="006804F6" w:rsidRPr="007E428E" w:rsidRDefault="006804F6">
                    <w:pPr>
                      <w:rPr>
                        <w:rFonts w:ascii="AU Passata" w:hAnsi="AU Passata"/>
                        <w:sz w:val="18"/>
                        <w:szCs w:val="20"/>
                        <w:lang w:val="en-GB"/>
                      </w:rPr>
                    </w:pPr>
                    <w:r w:rsidRPr="007E428E">
                      <w:rPr>
                        <w:rFonts w:ascii="AU Passata" w:hAnsi="AU Passata"/>
                        <w:sz w:val="18"/>
                        <w:szCs w:val="20"/>
                        <w:lang w:val="en-GB"/>
                      </w:rPr>
                      <w:t xml:space="preserve">Updated </w:t>
                    </w:r>
                    <w:r w:rsidR="007E428E" w:rsidRPr="007E428E">
                      <w:rPr>
                        <w:rFonts w:ascii="AU Passata" w:hAnsi="AU Passata"/>
                        <w:sz w:val="18"/>
                        <w:szCs w:val="20"/>
                        <w:lang w:val="en-GB"/>
                      </w:rPr>
                      <w:t>9 January 2024</w:t>
                    </w:r>
                  </w:p>
                </w:txbxContent>
              </v:textbox>
              <w10:wrap type="square"/>
            </v:shape>
          </w:pict>
        </mc:Fallback>
      </mc:AlternateContent>
    </w:r>
    <w:r w:rsidR="00761036" w:rsidRPr="00982882">
      <w:rPr>
        <w:color w:val="FFFFFF" w:themeColor="background1"/>
      </w:rPr>
      <w:t>&amp;&amp;##</w:t>
    </w:r>
    <w:r w:rsidR="00761036" w:rsidRPr="00800C29">
      <w:rPr>
        <w:color w:val="FFFFFF" w:themeColor="background1"/>
      </w:rPr>
      <w:t>&amp;&amp;##</w:t>
    </w:r>
    <w:r w:rsidR="00761036">
      <w:rPr>
        <w:noProof/>
      </w:rPr>
      <mc:AlternateContent>
        <mc:Choice Requires="wpc">
          <w:drawing>
            <wp:anchor distT="0" distB="0" distL="114300" distR="114300" simplePos="0" relativeHeight="251659264" behindDoc="0" locked="0" layoutInCell="1" allowOverlap="1" wp14:anchorId="63567AB4" wp14:editId="07AE37AA">
              <wp:simplePos x="0" y="0"/>
              <wp:positionH relativeFrom="page">
                <wp:posOffset>720090</wp:posOffset>
              </wp:positionH>
              <wp:positionV relativeFrom="page">
                <wp:posOffset>360045</wp:posOffset>
              </wp:positionV>
              <wp:extent cx="609600" cy="304800"/>
              <wp:effectExtent l="5715" t="7620" r="3810" b="1905"/>
              <wp:wrapNone/>
              <wp:docPr id="2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EDCA117"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r w:rsidR="00761036">
      <w:rPr>
        <w:noProof/>
      </w:rPr>
      <mc:AlternateContent>
        <mc:Choice Requires="wps">
          <w:drawing>
            <wp:anchor distT="0" distB="0" distL="114300" distR="114300" simplePos="0" relativeHeight="251663360" behindDoc="0" locked="0" layoutInCell="1" allowOverlap="1" wp14:anchorId="419A3A4B" wp14:editId="54BB184D">
              <wp:simplePos x="0" y="0"/>
              <wp:positionH relativeFrom="page">
                <wp:posOffset>1468755</wp:posOffset>
              </wp:positionH>
              <wp:positionV relativeFrom="page">
                <wp:posOffset>363220</wp:posOffset>
              </wp:positionV>
              <wp:extent cx="5400040" cy="739140"/>
              <wp:effectExtent l="1905" t="1270" r="0" b="2540"/>
              <wp:wrapNone/>
              <wp:docPr id="15"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2255D" w14:textId="77777777" w:rsidR="00761036" w:rsidRDefault="00761036" w:rsidP="00406696">
                          <w:pPr>
                            <w:pStyle w:val="Template-Parentlogoname"/>
                            <w:rPr>
                              <w:color w:val="003D73" w:themeColor="text2"/>
                            </w:rPr>
                          </w:pPr>
                          <w:bookmarkStart w:id="0" w:name="OFF_Logo1AComputed"/>
                          <w:bookmarkStart w:id="1" w:name="OFF_Logo1AComputed_HIF"/>
                          <w:r>
                            <w:rPr>
                              <w:color w:val="003D73" w:themeColor="text2"/>
                            </w:rPr>
                            <w:t>Aarhus</w:t>
                          </w:r>
                          <w:r>
                            <w:rPr>
                              <w:color w:val="003D73" w:themeColor="text2"/>
                            </w:rPr>
                            <w:br/>
                            <w:t>University</w:t>
                          </w:r>
                          <w:bookmarkEnd w:id="0"/>
                          <w:bookmarkEnd w:id="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A3A4B" id="_x0000_s1028" type="#_x0000_t202" style="position:absolute;margin-left:115.65pt;margin-top:28.6pt;width:425.2pt;height:58.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MsoIka4&#10;AgAAugUAAA4AAAAAAAAAAAAAAAAALgIAAGRycy9lMm9Eb2MueG1sUEsBAi0AFAAGAAgAAAAhAM5b&#10;yvrgAAAACwEAAA8AAAAAAAAAAAAAAAAAEgUAAGRycy9kb3ducmV2LnhtbFBLBQYAAAAABAAEAPMA&#10;AAAfBgAAAAA=&#10;" filled="f" stroked="f">
              <v:textbox inset="0,0,0,0">
                <w:txbxContent>
                  <w:p w14:paraId="0EC2255D" w14:textId="77777777" w:rsidR="00761036" w:rsidRDefault="00761036" w:rsidP="00406696">
                    <w:pPr>
                      <w:pStyle w:val="Template-Parentlogoname"/>
                      <w:rPr>
                        <w:color w:val="003D73" w:themeColor="text2"/>
                      </w:rPr>
                    </w:pPr>
                    <w:bookmarkStart w:id="3" w:name="OFF_Logo1AComputed"/>
                    <w:bookmarkStart w:id="4" w:name="OFF_Logo1AComputed_HIF"/>
                    <w:r>
                      <w:rPr>
                        <w:color w:val="003D73" w:themeColor="text2"/>
                      </w:rPr>
                      <w:t>Aarhus</w:t>
                    </w:r>
                    <w:r>
                      <w:rPr>
                        <w:color w:val="003D73" w:themeColor="text2"/>
                      </w:rPr>
                      <w:br/>
                      <w:t>University</w:t>
                    </w:r>
                    <w:bookmarkEnd w:id="3"/>
                    <w:bookmarkEnd w:id="4"/>
                  </w:p>
                </w:txbxContent>
              </v:textbox>
              <w10:wrap anchorx="page" anchory="page"/>
            </v:shape>
          </w:pict>
        </mc:Fallback>
      </mc:AlternateContent>
    </w:r>
  </w:p>
  <w:p w14:paraId="76CFF4E5" w14:textId="2A85E0D8" w:rsidR="00761036" w:rsidRDefault="00761036">
    <w:pPr>
      <w:pStyle w:val="Header"/>
    </w:pPr>
    <w:r>
      <w:rPr>
        <w:noProof/>
      </w:rPr>
      <w:drawing>
        <wp:anchor distT="0" distB="0" distL="114300" distR="114300" simplePos="0" relativeHeight="251655168" behindDoc="1" locked="0" layoutInCell="1" allowOverlap="1" wp14:anchorId="28A01FA3" wp14:editId="21EA65A4">
          <wp:simplePos x="0" y="0"/>
          <wp:positionH relativeFrom="page">
            <wp:posOffset>180340</wp:posOffset>
          </wp:positionH>
          <wp:positionV relativeFrom="page">
            <wp:posOffset>3600450</wp:posOffset>
          </wp:positionV>
          <wp:extent cx="355600" cy="3798570"/>
          <wp:effectExtent l="19050" t="0" r="0" b="0"/>
          <wp:wrapNone/>
          <wp:docPr id="30" name="Billede 30"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illelinjer"/>
                  <pic:cNvPicPr>
                    <a:picLocks noChangeAspect="1" noChangeArrowheads="1"/>
                  </pic:cNvPicPr>
                </pic:nvPicPr>
                <pic:blipFill>
                  <a:blip r:embed="rId1"/>
                  <a:srcRect r="-97881" b="-386"/>
                  <a:stretch>
                    <a:fillRect/>
                  </a:stretch>
                </pic:blipFill>
                <pic:spPr bwMode="auto">
                  <a:xfrm>
                    <a:off x="0" y="0"/>
                    <a:ext cx="355600" cy="379857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8A6FC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56BE1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D84BF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E2245"/>
    <w:multiLevelType w:val="hybridMultilevel"/>
    <w:tmpl w:val="EE0AA812"/>
    <w:lvl w:ilvl="0" w:tplc="04060019">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1" w15:restartNumberingAfterBreak="0">
    <w:nsid w:val="043638DF"/>
    <w:multiLevelType w:val="hybridMultilevel"/>
    <w:tmpl w:val="0F822BEA"/>
    <w:lvl w:ilvl="0" w:tplc="04060019">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2" w15:restartNumberingAfterBreak="0">
    <w:nsid w:val="056652C3"/>
    <w:multiLevelType w:val="hybridMultilevel"/>
    <w:tmpl w:val="AC8E7112"/>
    <w:lvl w:ilvl="0" w:tplc="1FA69812">
      <w:start w:val="1"/>
      <w:numFmt w:val="decimal"/>
      <w:lvlText w:val="%1."/>
      <w:lvlJc w:val="left"/>
      <w:pPr>
        <w:ind w:left="720" w:hanging="360"/>
      </w:pPr>
      <w:rPr>
        <w:rFonts w:hint="default"/>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0DB2264A"/>
    <w:multiLevelType w:val="hybridMultilevel"/>
    <w:tmpl w:val="516C19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5C318D9"/>
    <w:multiLevelType w:val="hybridMultilevel"/>
    <w:tmpl w:val="D620099A"/>
    <w:lvl w:ilvl="0" w:tplc="04060019">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5" w15:restartNumberingAfterBreak="0">
    <w:nsid w:val="16BA2430"/>
    <w:multiLevelType w:val="hybridMultilevel"/>
    <w:tmpl w:val="A3B8746A"/>
    <w:lvl w:ilvl="0" w:tplc="1FA69812">
      <w:start w:val="1"/>
      <w:numFmt w:val="decimal"/>
      <w:lvlText w:val="%1."/>
      <w:lvlJc w:val="left"/>
      <w:pPr>
        <w:ind w:left="720" w:hanging="360"/>
      </w:pPr>
      <w:rPr>
        <w:rFonts w:hint="default"/>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CFC13E0"/>
    <w:multiLevelType w:val="hybridMultilevel"/>
    <w:tmpl w:val="564C16B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1">
      <w:start w:val="1"/>
      <w:numFmt w:val="bullet"/>
      <w:lvlText w:val=""/>
      <w:lvlJc w:val="left"/>
      <w:pPr>
        <w:tabs>
          <w:tab w:val="num" w:pos="2160"/>
        </w:tabs>
        <w:ind w:left="2160" w:hanging="360"/>
      </w:pPr>
      <w:rPr>
        <w:rFonts w:ascii="Symbol" w:hAnsi="Symbol"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16E3C49"/>
    <w:multiLevelType w:val="hybridMultilevel"/>
    <w:tmpl w:val="0436F11E"/>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222C335D"/>
    <w:multiLevelType w:val="hybridMultilevel"/>
    <w:tmpl w:val="A3B8746A"/>
    <w:lvl w:ilvl="0" w:tplc="1FA69812">
      <w:start w:val="1"/>
      <w:numFmt w:val="decimal"/>
      <w:lvlText w:val="%1."/>
      <w:lvlJc w:val="left"/>
      <w:pPr>
        <w:ind w:left="720" w:hanging="360"/>
      </w:pPr>
      <w:rPr>
        <w:rFonts w:hint="default"/>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06E3347"/>
    <w:multiLevelType w:val="hybridMultilevel"/>
    <w:tmpl w:val="D7244126"/>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49A46A2"/>
    <w:multiLevelType w:val="hybridMultilevel"/>
    <w:tmpl w:val="31644ABA"/>
    <w:lvl w:ilvl="0" w:tplc="BE52F21E">
      <w:numFmt w:val="bullet"/>
      <w:lvlText w:val="•"/>
      <w:lvlJc w:val="left"/>
      <w:pPr>
        <w:ind w:left="1665" w:hanging="1305"/>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533224A"/>
    <w:multiLevelType w:val="hybridMultilevel"/>
    <w:tmpl w:val="4D02C4EA"/>
    <w:lvl w:ilvl="0" w:tplc="04060011">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6" w15:restartNumberingAfterBreak="0">
    <w:nsid w:val="38CF094A"/>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3A934A32"/>
    <w:multiLevelType w:val="hybridMultilevel"/>
    <w:tmpl w:val="40BCF30C"/>
    <w:lvl w:ilvl="0" w:tplc="04060019">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8" w15:restartNumberingAfterBreak="0">
    <w:nsid w:val="3F82116A"/>
    <w:multiLevelType w:val="hybridMultilevel"/>
    <w:tmpl w:val="60306932"/>
    <w:lvl w:ilvl="0" w:tplc="00010406">
      <w:start w:val="1"/>
      <w:numFmt w:val="bullet"/>
      <w:lvlText w:val=""/>
      <w:lvlJc w:val="left"/>
      <w:pPr>
        <w:ind w:left="720" w:hanging="360"/>
      </w:pPr>
      <w:rPr>
        <w:rFonts w:ascii="Symbol" w:hAnsi="Symbol" w:hint="default"/>
      </w:rPr>
    </w:lvl>
    <w:lvl w:ilvl="1" w:tplc="00030406" w:tentative="1">
      <w:start w:val="1"/>
      <w:numFmt w:val="bullet"/>
      <w:lvlText w:val="o"/>
      <w:lvlJc w:val="left"/>
      <w:pPr>
        <w:ind w:left="1440" w:hanging="360"/>
      </w:pPr>
      <w:rPr>
        <w:rFonts w:ascii="Courier New" w:hAnsi="Courier New" w:hint="default"/>
      </w:rPr>
    </w:lvl>
    <w:lvl w:ilvl="2" w:tplc="00050406" w:tentative="1">
      <w:start w:val="1"/>
      <w:numFmt w:val="bullet"/>
      <w:lvlText w:val=""/>
      <w:lvlJc w:val="left"/>
      <w:pPr>
        <w:ind w:left="2160" w:hanging="360"/>
      </w:pPr>
      <w:rPr>
        <w:rFonts w:ascii="Wingdings" w:hAnsi="Wingdings" w:hint="default"/>
      </w:rPr>
    </w:lvl>
    <w:lvl w:ilvl="3" w:tplc="00010406" w:tentative="1">
      <w:start w:val="1"/>
      <w:numFmt w:val="bullet"/>
      <w:lvlText w:val=""/>
      <w:lvlJc w:val="left"/>
      <w:pPr>
        <w:ind w:left="2880" w:hanging="360"/>
      </w:pPr>
      <w:rPr>
        <w:rFonts w:ascii="Symbol" w:hAnsi="Symbol" w:hint="default"/>
      </w:rPr>
    </w:lvl>
    <w:lvl w:ilvl="4" w:tplc="00030406" w:tentative="1">
      <w:start w:val="1"/>
      <w:numFmt w:val="bullet"/>
      <w:lvlText w:val="o"/>
      <w:lvlJc w:val="left"/>
      <w:pPr>
        <w:ind w:left="3600" w:hanging="360"/>
      </w:pPr>
      <w:rPr>
        <w:rFonts w:ascii="Courier New" w:hAnsi="Courier New" w:hint="default"/>
      </w:rPr>
    </w:lvl>
    <w:lvl w:ilvl="5" w:tplc="00050406" w:tentative="1">
      <w:start w:val="1"/>
      <w:numFmt w:val="bullet"/>
      <w:lvlText w:val=""/>
      <w:lvlJc w:val="left"/>
      <w:pPr>
        <w:ind w:left="4320" w:hanging="360"/>
      </w:pPr>
      <w:rPr>
        <w:rFonts w:ascii="Wingdings" w:hAnsi="Wingdings" w:hint="default"/>
      </w:rPr>
    </w:lvl>
    <w:lvl w:ilvl="6" w:tplc="00010406" w:tentative="1">
      <w:start w:val="1"/>
      <w:numFmt w:val="bullet"/>
      <w:lvlText w:val=""/>
      <w:lvlJc w:val="left"/>
      <w:pPr>
        <w:ind w:left="5040" w:hanging="360"/>
      </w:pPr>
      <w:rPr>
        <w:rFonts w:ascii="Symbol" w:hAnsi="Symbol" w:hint="default"/>
      </w:rPr>
    </w:lvl>
    <w:lvl w:ilvl="7" w:tplc="00030406" w:tentative="1">
      <w:start w:val="1"/>
      <w:numFmt w:val="bullet"/>
      <w:lvlText w:val="o"/>
      <w:lvlJc w:val="left"/>
      <w:pPr>
        <w:ind w:left="5760" w:hanging="360"/>
      </w:pPr>
      <w:rPr>
        <w:rFonts w:ascii="Courier New" w:hAnsi="Courier New" w:hint="default"/>
      </w:rPr>
    </w:lvl>
    <w:lvl w:ilvl="8" w:tplc="00050406" w:tentative="1">
      <w:start w:val="1"/>
      <w:numFmt w:val="bullet"/>
      <w:lvlText w:val=""/>
      <w:lvlJc w:val="left"/>
      <w:pPr>
        <w:ind w:left="6480" w:hanging="360"/>
      </w:pPr>
      <w:rPr>
        <w:rFonts w:ascii="Wingdings" w:hAnsi="Wingdings" w:hint="default"/>
      </w:rPr>
    </w:lvl>
  </w:abstractNum>
  <w:abstractNum w:abstractNumId="29" w15:restartNumberingAfterBreak="0">
    <w:nsid w:val="484E1265"/>
    <w:multiLevelType w:val="hybridMultilevel"/>
    <w:tmpl w:val="EFF634AC"/>
    <w:lvl w:ilvl="0" w:tplc="1FA69812">
      <w:start w:val="1"/>
      <w:numFmt w:val="decimal"/>
      <w:lvlText w:val="%1."/>
      <w:lvlJc w:val="left"/>
      <w:pPr>
        <w:ind w:left="720" w:hanging="360"/>
      </w:pPr>
      <w:rPr>
        <w:rFonts w:hint="default"/>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49724CBD"/>
    <w:multiLevelType w:val="hybridMultilevel"/>
    <w:tmpl w:val="E4E0042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2"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84753C3"/>
    <w:multiLevelType w:val="hybridMultilevel"/>
    <w:tmpl w:val="4CF0087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59945E57"/>
    <w:multiLevelType w:val="hybridMultilevel"/>
    <w:tmpl w:val="77E4E69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59A30C0C"/>
    <w:multiLevelType w:val="hybridMultilevel"/>
    <w:tmpl w:val="9E3CD882"/>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6" w15:restartNumberingAfterBreak="0">
    <w:nsid w:val="5F353EE9"/>
    <w:multiLevelType w:val="hybridMultilevel"/>
    <w:tmpl w:val="D7128872"/>
    <w:lvl w:ilvl="0" w:tplc="1FA69812">
      <w:start w:val="1"/>
      <w:numFmt w:val="decimal"/>
      <w:lvlText w:val="%1."/>
      <w:lvlJc w:val="left"/>
      <w:pPr>
        <w:ind w:left="720" w:hanging="360"/>
      </w:pPr>
      <w:rPr>
        <w:rFonts w:hint="default"/>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39" w15:restartNumberingAfterBreak="0">
    <w:nsid w:val="6BE27E79"/>
    <w:multiLevelType w:val="hybridMultilevel"/>
    <w:tmpl w:val="A3B8746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41" w15:restartNumberingAfterBreak="0">
    <w:nsid w:val="73BD5B26"/>
    <w:multiLevelType w:val="hybridMultilevel"/>
    <w:tmpl w:val="F6CEF912"/>
    <w:lvl w:ilvl="0" w:tplc="1FA69812">
      <w:start w:val="1"/>
      <w:numFmt w:val="decimal"/>
      <w:lvlText w:val="%1."/>
      <w:lvlJc w:val="left"/>
      <w:pPr>
        <w:ind w:left="720" w:hanging="360"/>
      </w:pPr>
      <w:rPr>
        <w:rFonts w:hint="default"/>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7C2E415A"/>
    <w:multiLevelType w:val="hybridMultilevel"/>
    <w:tmpl w:val="A64053DC"/>
    <w:lvl w:ilvl="0" w:tplc="04060011">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3" w15:restartNumberingAfterBreak="0">
    <w:nsid w:val="7CDE2729"/>
    <w:multiLevelType w:val="hybridMultilevel"/>
    <w:tmpl w:val="1D6400C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16cid:durableId="1496846406">
    <w:abstractNumId w:val="31"/>
  </w:num>
  <w:num w:numId="2" w16cid:durableId="122499747">
    <w:abstractNumId w:val="16"/>
  </w:num>
  <w:num w:numId="3" w16cid:durableId="1074163561">
    <w:abstractNumId w:val="26"/>
  </w:num>
  <w:num w:numId="4" w16cid:durableId="1694652787">
    <w:abstractNumId w:val="9"/>
  </w:num>
  <w:num w:numId="5" w16cid:durableId="1792285680">
    <w:abstractNumId w:val="7"/>
  </w:num>
  <w:num w:numId="6" w16cid:durableId="1890605147">
    <w:abstractNumId w:val="6"/>
  </w:num>
  <w:num w:numId="7" w16cid:durableId="763108336">
    <w:abstractNumId w:val="5"/>
  </w:num>
  <w:num w:numId="8" w16cid:durableId="1483501167">
    <w:abstractNumId w:val="4"/>
  </w:num>
  <w:num w:numId="9" w16cid:durableId="293297534">
    <w:abstractNumId w:val="8"/>
  </w:num>
  <w:num w:numId="10" w16cid:durableId="571280538">
    <w:abstractNumId w:val="3"/>
  </w:num>
  <w:num w:numId="11" w16cid:durableId="1839075005">
    <w:abstractNumId w:val="2"/>
  </w:num>
  <w:num w:numId="12" w16cid:durableId="576863814">
    <w:abstractNumId w:val="1"/>
  </w:num>
  <w:num w:numId="13" w16cid:durableId="1685982918">
    <w:abstractNumId w:val="0"/>
  </w:num>
  <w:num w:numId="14" w16cid:durableId="1830635920">
    <w:abstractNumId w:val="38"/>
  </w:num>
  <w:num w:numId="15" w16cid:durableId="1271473583">
    <w:abstractNumId w:val="40"/>
  </w:num>
  <w:num w:numId="16" w16cid:durableId="484321999">
    <w:abstractNumId w:val="37"/>
  </w:num>
  <w:num w:numId="17" w16cid:durableId="904528787">
    <w:abstractNumId w:val="21"/>
  </w:num>
  <w:num w:numId="18" w16cid:durableId="1605072656">
    <w:abstractNumId w:val="32"/>
  </w:num>
  <w:num w:numId="19" w16cid:durableId="1673334002">
    <w:abstractNumId w:val="22"/>
  </w:num>
  <w:num w:numId="20" w16cid:durableId="1234317049">
    <w:abstractNumId w:val="18"/>
  </w:num>
  <w:num w:numId="21" w16cid:durableId="292566097">
    <w:abstractNumId w:val="17"/>
  </w:num>
  <w:num w:numId="22" w16cid:durableId="1133208713">
    <w:abstractNumId w:val="30"/>
  </w:num>
  <w:num w:numId="23" w16cid:durableId="700017016">
    <w:abstractNumId w:val="35"/>
  </w:num>
  <w:num w:numId="24" w16cid:durableId="129978789">
    <w:abstractNumId w:val="34"/>
  </w:num>
  <w:num w:numId="25" w16cid:durableId="437871814">
    <w:abstractNumId w:val="25"/>
  </w:num>
  <w:num w:numId="26" w16cid:durableId="1625386152">
    <w:abstractNumId w:val="42"/>
  </w:num>
  <w:num w:numId="27" w16cid:durableId="435909248">
    <w:abstractNumId w:val="23"/>
  </w:num>
  <w:num w:numId="28" w16cid:durableId="1368022907">
    <w:abstractNumId w:val="28"/>
  </w:num>
  <w:num w:numId="29" w16cid:durableId="1696997054">
    <w:abstractNumId w:val="43"/>
  </w:num>
  <w:num w:numId="30" w16cid:durableId="683366650">
    <w:abstractNumId w:val="13"/>
  </w:num>
  <w:num w:numId="31" w16cid:durableId="1478568448">
    <w:abstractNumId w:val="24"/>
  </w:num>
  <w:num w:numId="32" w16cid:durableId="1166937177">
    <w:abstractNumId w:val="15"/>
  </w:num>
  <w:num w:numId="33" w16cid:durableId="744835567">
    <w:abstractNumId w:val="19"/>
  </w:num>
  <w:num w:numId="34" w16cid:durableId="750275890">
    <w:abstractNumId w:val="11"/>
  </w:num>
  <w:num w:numId="35" w16cid:durableId="1534921380">
    <w:abstractNumId w:val="36"/>
  </w:num>
  <w:num w:numId="36" w16cid:durableId="812018340">
    <w:abstractNumId w:val="29"/>
  </w:num>
  <w:num w:numId="37" w16cid:durableId="1911882709">
    <w:abstractNumId w:val="10"/>
  </w:num>
  <w:num w:numId="38" w16cid:durableId="401754047">
    <w:abstractNumId w:val="14"/>
  </w:num>
  <w:num w:numId="39" w16cid:durableId="865754831">
    <w:abstractNumId w:val="41"/>
  </w:num>
  <w:num w:numId="40" w16cid:durableId="1414935282">
    <w:abstractNumId w:val="12"/>
  </w:num>
  <w:num w:numId="41" w16cid:durableId="1616324115">
    <w:abstractNumId w:val="20"/>
  </w:num>
  <w:num w:numId="42" w16cid:durableId="2002733459">
    <w:abstractNumId w:val="27"/>
  </w:num>
  <w:num w:numId="43" w16cid:durableId="890186620">
    <w:abstractNumId w:val="33"/>
  </w:num>
  <w:num w:numId="44" w16cid:durableId="837505974">
    <w:abstractNumId w:val="3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304"/>
  <w:hyphenationZone w:val="425"/>
  <w:characterSpacingControl w:val="doNotCompress"/>
  <w:hdrShapeDefaults>
    <o:shapedefaults v:ext="edit" spidmax="49153"/>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25D"/>
    <w:rsid w:val="0003083C"/>
    <w:rsid w:val="00037DD2"/>
    <w:rsid w:val="00046DD8"/>
    <w:rsid w:val="00063675"/>
    <w:rsid w:val="000975F7"/>
    <w:rsid w:val="000C0A5A"/>
    <w:rsid w:val="000C767B"/>
    <w:rsid w:val="000D64BB"/>
    <w:rsid w:val="000F2A4A"/>
    <w:rsid w:val="000F450F"/>
    <w:rsid w:val="00100302"/>
    <w:rsid w:val="001115A2"/>
    <w:rsid w:val="00121723"/>
    <w:rsid w:val="0012184D"/>
    <w:rsid w:val="001225FE"/>
    <w:rsid w:val="00164A9D"/>
    <w:rsid w:val="00170DBB"/>
    <w:rsid w:val="001A1121"/>
    <w:rsid w:val="001A2193"/>
    <w:rsid w:val="001B6B05"/>
    <w:rsid w:val="00200CF1"/>
    <w:rsid w:val="002072CB"/>
    <w:rsid w:val="002144A7"/>
    <w:rsid w:val="00237BA4"/>
    <w:rsid w:val="00237DC5"/>
    <w:rsid w:val="0024310B"/>
    <w:rsid w:val="00245DC6"/>
    <w:rsid w:val="0025295D"/>
    <w:rsid w:val="002714DC"/>
    <w:rsid w:val="00281119"/>
    <w:rsid w:val="00291EF6"/>
    <w:rsid w:val="00294ECA"/>
    <w:rsid w:val="002A1888"/>
    <w:rsid w:val="002A661A"/>
    <w:rsid w:val="002B5D4D"/>
    <w:rsid w:val="002B725D"/>
    <w:rsid w:val="002C53A9"/>
    <w:rsid w:val="002D5F35"/>
    <w:rsid w:val="002E4686"/>
    <w:rsid w:val="002F2E4F"/>
    <w:rsid w:val="00302BFA"/>
    <w:rsid w:val="00306746"/>
    <w:rsid w:val="00320BF0"/>
    <w:rsid w:val="003270C6"/>
    <w:rsid w:val="00327616"/>
    <w:rsid w:val="003331D1"/>
    <w:rsid w:val="003410A6"/>
    <w:rsid w:val="00341966"/>
    <w:rsid w:val="0035250C"/>
    <w:rsid w:val="00367D19"/>
    <w:rsid w:val="00370EB8"/>
    <w:rsid w:val="003C34F7"/>
    <w:rsid w:val="003E0DDF"/>
    <w:rsid w:val="00404419"/>
    <w:rsid w:val="004047BF"/>
    <w:rsid w:val="00405967"/>
    <w:rsid w:val="00406696"/>
    <w:rsid w:val="0041185B"/>
    <w:rsid w:val="004122A6"/>
    <w:rsid w:val="00417D29"/>
    <w:rsid w:val="00422405"/>
    <w:rsid w:val="00424E1C"/>
    <w:rsid w:val="00433406"/>
    <w:rsid w:val="00454826"/>
    <w:rsid w:val="00454A7D"/>
    <w:rsid w:val="00460BFF"/>
    <w:rsid w:val="00463511"/>
    <w:rsid w:val="00492983"/>
    <w:rsid w:val="00495010"/>
    <w:rsid w:val="004A460C"/>
    <w:rsid w:val="004A472B"/>
    <w:rsid w:val="004A5263"/>
    <w:rsid w:val="004A539D"/>
    <w:rsid w:val="004E0ED8"/>
    <w:rsid w:val="004F6939"/>
    <w:rsid w:val="0054132D"/>
    <w:rsid w:val="00557F17"/>
    <w:rsid w:val="00564547"/>
    <w:rsid w:val="00576C9F"/>
    <w:rsid w:val="00577129"/>
    <w:rsid w:val="0058343B"/>
    <w:rsid w:val="005A198F"/>
    <w:rsid w:val="005A72D0"/>
    <w:rsid w:val="005C6D0F"/>
    <w:rsid w:val="005D17C0"/>
    <w:rsid w:val="005F260F"/>
    <w:rsid w:val="005F6DA0"/>
    <w:rsid w:val="00611422"/>
    <w:rsid w:val="00621BB7"/>
    <w:rsid w:val="00632195"/>
    <w:rsid w:val="006325D6"/>
    <w:rsid w:val="006359A8"/>
    <w:rsid w:val="00670E17"/>
    <w:rsid w:val="00674621"/>
    <w:rsid w:val="006804F6"/>
    <w:rsid w:val="00684D2A"/>
    <w:rsid w:val="006956B0"/>
    <w:rsid w:val="006A186F"/>
    <w:rsid w:val="006A1953"/>
    <w:rsid w:val="006B11DB"/>
    <w:rsid w:val="006B44E6"/>
    <w:rsid w:val="006C680E"/>
    <w:rsid w:val="006D3978"/>
    <w:rsid w:val="006D455B"/>
    <w:rsid w:val="006F7298"/>
    <w:rsid w:val="00703A83"/>
    <w:rsid w:val="007139FE"/>
    <w:rsid w:val="0072503A"/>
    <w:rsid w:val="00740C18"/>
    <w:rsid w:val="00742D44"/>
    <w:rsid w:val="00750BEB"/>
    <w:rsid w:val="00761036"/>
    <w:rsid w:val="00770EF5"/>
    <w:rsid w:val="00781F45"/>
    <w:rsid w:val="007854B2"/>
    <w:rsid w:val="00786F0B"/>
    <w:rsid w:val="00786F7D"/>
    <w:rsid w:val="00795267"/>
    <w:rsid w:val="007B51F9"/>
    <w:rsid w:val="007C20EF"/>
    <w:rsid w:val="007C34A6"/>
    <w:rsid w:val="007E06E7"/>
    <w:rsid w:val="007E3D05"/>
    <w:rsid w:val="007E428E"/>
    <w:rsid w:val="007E4E5F"/>
    <w:rsid w:val="00800C29"/>
    <w:rsid w:val="00801927"/>
    <w:rsid w:val="00803141"/>
    <w:rsid w:val="0083275A"/>
    <w:rsid w:val="00836CBB"/>
    <w:rsid w:val="00841316"/>
    <w:rsid w:val="0084187F"/>
    <w:rsid w:val="0084486E"/>
    <w:rsid w:val="00877E5D"/>
    <w:rsid w:val="00881C2A"/>
    <w:rsid w:val="008824D3"/>
    <w:rsid w:val="00887B88"/>
    <w:rsid w:val="00897130"/>
    <w:rsid w:val="008B2AA5"/>
    <w:rsid w:val="008D0961"/>
    <w:rsid w:val="008D4C4A"/>
    <w:rsid w:val="008F304F"/>
    <w:rsid w:val="00901744"/>
    <w:rsid w:val="00903AB7"/>
    <w:rsid w:val="00917B86"/>
    <w:rsid w:val="009218C0"/>
    <w:rsid w:val="00942520"/>
    <w:rsid w:val="00942FD5"/>
    <w:rsid w:val="00956248"/>
    <w:rsid w:val="00976F1A"/>
    <w:rsid w:val="00982882"/>
    <w:rsid w:val="009915CB"/>
    <w:rsid w:val="009B5D4B"/>
    <w:rsid w:val="009F1411"/>
    <w:rsid w:val="00A0756C"/>
    <w:rsid w:val="00A15B5E"/>
    <w:rsid w:val="00A376C7"/>
    <w:rsid w:val="00A42F0D"/>
    <w:rsid w:val="00A76570"/>
    <w:rsid w:val="00A80D3D"/>
    <w:rsid w:val="00A82169"/>
    <w:rsid w:val="00A92C07"/>
    <w:rsid w:val="00AA32B8"/>
    <w:rsid w:val="00AA7869"/>
    <w:rsid w:val="00AB3136"/>
    <w:rsid w:val="00AB4858"/>
    <w:rsid w:val="00AB67EB"/>
    <w:rsid w:val="00AB7CA5"/>
    <w:rsid w:val="00AC111E"/>
    <w:rsid w:val="00AD7B95"/>
    <w:rsid w:val="00AE0EFF"/>
    <w:rsid w:val="00B02FEE"/>
    <w:rsid w:val="00B12B06"/>
    <w:rsid w:val="00B2275F"/>
    <w:rsid w:val="00B3729E"/>
    <w:rsid w:val="00B3737F"/>
    <w:rsid w:val="00B421D7"/>
    <w:rsid w:val="00B5270A"/>
    <w:rsid w:val="00B6595E"/>
    <w:rsid w:val="00B66014"/>
    <w:rsid w:val="00B75B42"/>
    <w:rsid w:val="00B847A3"/>
    <w:rsid w:val="00B8563E"/>
    <w:rsid w:val="00B9676C"/>
    <w:rsid w:val="00BA042F"/>
    <w:rsid w:val="00BB7A70"/>
    <w:rsid w:val="00BD7879"/>
    <w:rsid w:val="00C203F4"/>
    <w:rsid w:val="00C36DD7"/>
    <w:rsid w:val="00C55D17"/>
    <w:rsid w:val="00C55D3B"/>
    <w:rsid w:val="00C64252"/>
    <w:rsid w:val="00C70F62"/>
    <w:rsid w:val="00C81BB1"/>
    <w:rsid w:val="00CB1FB6"/>
    <w:rsid w:val="00CC5BBF"/>
    <w:rsid w:val="00CD3325"/>
    <w:rsid w:val="00D104F4"/>
    <w:rsid w:val="00D12430"/>
    <w:rsid w:val="00D358E8"/>
    <w:rsid w:val="00D90911"/>
    <w:rsid w:val="00DB46F1"/>
    <w:rsid w:val="00DC2F66"/>
    <w:rsid w:val="00DC30B3"/>
    <w:rsid w:val="00DC4100"/>
    <w:rsid w:val="00DC51ED"/>
    <w:rsid w:val="00DD2D6B"/>
    <w:rsid w:val="00DF59DE"/>
    <w:rsid w:val="00E15385"/>
    <w:rsid w:val="00E222E4"/>
    <w:rsid w:val="00E24C1B"/>
    <w:rsid w:val="00E2509D"/>
    <w:rsid w:val="00E30197"/>
    <w:rsid w:val="00E37EDA"/>
    <w:rsid w:val="00E4699D"/>
    <w:rsid w:val="00E7467C"/>
    <w:rsid w:val="00EA5659"/>
    <w:rsid w:val="00EB0DA3"/>
    <w:rsid w:val="00ED4D3C"/>
    <w:rsid w:val="00F21A0D"/>
    <w:rsid w:val="00F322BF"/>
    <w:rsid w:val="00F35830"/>
    <w:rsid w:val="00F47846"/>
    <w:rsid w:val="00F7469E"/>
    <w:rsid w:val="00F81962"/>
    <w:rsid w:val="00F96F8D"/>
    <w:rsid w:val="00FA70E4"/>
    <w:rsid w:val="00FC60A4"/>
    <w:rsid w:val="00FD0F9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3C1B4F19"/>
  <w15:docId w15:val="{B2DD3E03-D689-4527-BA38-A0B206367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da-DK" w:eastAsia="da-DK" w:bidi="ar-SA"/>
      </w:rPr>
    </w:rPrDefault>
    <w:pPrDefault>
      <w:pPr>
        <w:spacing w:after="160" w:line="312"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3D05"/>
  </w:style>
  <w:style w:type="paragraph" w:styleId="Heading1">
    <w:name w:val="heading 1"/>
    <w:basedOn w:val="Normal"/>
    <w:next w:val="Normal"/>
    <w:link w:val="Heading1Char"/>
    <w:uiPriority w:val="9"/>
    <w:qFormat/>
    <w:rsid w:val="002A661A"/>
    <w:pPr>
      <w:keepNext/>
      <w:keepLines/>
      <w:pBdr>
        <w:left w:val="single" w:sz="12" w:space="12" w:color="183D83"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unhideWhenUsed/>
    <w:qFormat/>
    <w:rsid w:val="002A661A"/>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unhideWhenUsed/>
    <w:qFormat/>
    <w:rsid w:val="002A661A"/>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unhideWhenUsed/>
    <w:qFormat/>
    <w:rsid w:val="002A661A"/>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unhideWhenUsed/>
    <w:qFormat/>
    <w:rsid w:val="002A661A"/>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unhideWhenUsed/>
    <w:qFormat/>
    <w:rsid w:val="002A661A"/>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unhideWhenUsed/>
    <w:qFormat/>
    <w:rsid w:val="002A661A"/>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unhideWhenUsed/>
    <w:qFormat/>
    <w:rsid w:val="002A661A"/>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unhideWhenUsed/>
    <w:qFormat/>
    <w:rsid w:val="002A661A"/>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802EE"/>
    <w:pPr>
      <w:numPr>
        <w:numId w:val="1"/>
      </w:numPr>
    </w:pPr>
  </w:style>
  <w:style w:type="numbering" w:styleId="1ai">
    <w:name w:val="Outline List 1"/>
    <w:basedOn w:val="NoList"/>
    <w:semiHidden/>
    <w:rsid w:val="005802EE"/>
    <w:pPr>
      <w:numPr>
        <w:numId w:val="2"/>
      </w:numPr>
    </w:pPr>
  </w:style>
  <w:style w:type="numbering" w:styleId="ArticleSection">
    <w:name w:val="Outline List 3"/>
    <w:basedOn w:val="NoList"/>
    <w:semiHidden/>
    <w:rsid w:val="005802EE"/>
    <w:pPr>
      <w:numPr>
        <w:numId w:val="3"/>
      </w:numPr>
    </w:pPr>
  </w:style>
  <w:style w:type="paragraph" w:styleId="BlockText">
    <w:name w:val="Block Text"/>
    <w:basedOn w:val="Normal"/>
    <w:semiHidden/>
    <w:rsid w:val="005802EE"/>
    <w:pPr>
      <w:spacing w:after="120"/>
      <w:ind w:left="1440" w:right="1440"/>
    </w:pPr>
  </w:style>
  <w:style w:type="paragraph" w:styleId="BodyText">
    <w:name w:val="Body Text"/>
    <w:basedOn w:val="Normal"/>
    <w:rsid w:val="005802EE"/>
    <w:pPr>
      <w:spacing w:after="120"/>
    </w:pPr>
  </w:style>
  <w:style w:type="paragraph" w:styleId="BodyText2">
    <w:name w:val="Body Text 2"/>
    <w:basedOn w:val="Normal"/>
    <w:semiHidden/>
    <w:rsid w:val="005802EE"/>
    <w:pPr>
      <w:spacing w:after="120" w:line="480" w:lineRule="auto"/>
    </w:pPr>
  </w:style>
  <w:style w:type="paragraph" w:styleId="BodyText3">
    <w:name w:val="Body Text 3"/>
    <w:basedOn w:val="Normal"/>
    <w:semiHidden/>
    <w:rsid w:val="005802EE"/>
    <w:pPr>
      <w:spacing w:after="120"/>
    </w:pPr>
    <w:rPr>
      <w:sz w:val="16"/>
      <w:szCs w:val="16"/>
    </w:rPr>
  </w:style>
  <w:style w:type="paragraph" w:styleId="BodyTextFirstIndent">
    <w:name w:val="Body Text First Indent"/>
    <w:basedOn w:val="BodyText"/>
    <w:semiHidden/>
    <w:rsid w:val="005802EE"/>
    <w:pPr>
      <w:ind w:firstLine="210"/>
    </w:pPr>
  </w:style>
  <w:style w:type="paragraph" w:styleId="BodyTextIndent">
    <w:name w:val="Body Text Indent"/>
    <w:basedOn w:val="Normal"/>
    <w:rsid w:val="005802EE"/>
    <w:pPr>
      <w:spacing w:after="120"/>
      <w:ind w:left="283"/>
    </w:pPr>
  </w:style>
  <w:style w:type="paragraph" w:styleId="BodyTextFirstIndent2">
    <w:name w:val="Body Text First Indent 2"/>
    <w:basedOn w:val="BodyTextIndent"/>
    <w:semiHidden/>
    <w:rsid w:val="005802EE"/>
    <w:pPr>
      <w:ind w:firstLine="210"/>
    </w:pPr>
  </w:style>
  <w:style w:type="paragraph" w:styleId="BodyTextIndent2">
    <w:name w:val="Body Text Indent 2"/>
    <w:basedOn w:val="Normal"/>
    <w:semiHidden/>
    <w:rsid w:val="005802EE"/>
    <w:pPr>
      <w:spacing w:after="120" w:line="480" w:lineRule="auto"/>
      <w:ind w:left="283"/>
    </w:pPr>
  </w:style>
  <w:style w:type="paragraph" w:styleId="BodyTextIndent3">
    <w:name w:val="Body Text Indent 3"/>
    <w:basedOn w:val="Normal"/>
    <w:semiHidden/>
    <w:rsid w:val="005802EE"/>
    <w:pPr>
      <w:spacing w:after="120"/>
      <w:ind w:left="283"/>
    </w:pPr>
    <w:rPr>
      <w:sz w:val="16"/>
      <w:szCs w:val="16"/>
    </w:rPr>
  </w:style>
  <w:style w:type="paragraph" w:styleId="Caption">
    <w:name w:val="caption"/>
    <w:basedOn w:val="Normal"/>
    <w:next w:val="Normal"/>
    <w:uiPriority w:val="35"/>
    <w:unhideWhenUsed/>
    <w:qFormat/>
    <w:rsid w:val="002A661A"/>
    <w:pPr>
      <w:spacing w:line="240" w:lineRule="auto"/>
    </w:pPr>
    <w:rPr>
      <w:b/>
      <w:bCs/>
      <w:color w:val="183D83" w:themeColor="accent2"/>
      <w:spacing w:val="10"/>
      <w:sz w:val="16"/>
      <w:szCs w:val="16"/>
    </w:rPr>
  </w:style>
  <w:style w:type="paragraph" w:styleId="Closing">
    <w:name w:val="Closing"/>
    <w:basedOn w:val="Normal"/>
    <w:semiHidden/>
    <w:rsid w:val="005802EE"/>
    <w:pPr>
      <w:ind w:left="4252"/>
    </w:pPr>
  </w:style>
  <w:style w:type="paragraph" w:styleId="Date">
    <w:name w:val="Date"/>
    <w:basedOn w:val="Normal"/>
    <w:next w:val="Normal"/>
    <w:semiHidden/>
    <w:rsid w:val="005802EE"/>
  </w:style>
  <w:style w:type="paragraph" w:styleId="E-mailSignature">
    <w:name w:val="E-mail Signature"/>
    <w:basedOn w:val="Normal"/>
    <w:semiHidden/>
    <w:rsid w:val="005802EE"/>
  </w:style>
  <w:style w:type="character" w:styleId="Emphasis">
    <w:name w:val="Emphasis"/>
    <w:basedOn w:val="DefaultParagraphFont"/>
    <w:uiPriority w:val="20"/>
    <w:qFormat/>
    <w:rsid w:val="002A661A"/>
    <w:rPr>
      <w:rFonts w:asciiTheme="minorHAnsi" w:eastAsiaTheme="minorEastAsia" w:hAnsiTheme="minorHAnsi" w:cstheme="minorBidi"/>
      <w:i/>
      <w:iCs/>
      <w:color w:val="122D62" w:themeColor="accent2" w:themeShade="BF"/>
      <w:sz w:val="20"/>
      <w:szCs w:val="20"/>
    </w:rPr>
  </w:style>
  <w:style w:type="character" w:styleId="EndnoteReference">
    <w:name w:val="endnote reference"/>
    <w:basedOn w:val="DefaultParagraphFont"/>
    <w:semiHidden/>
    <w:rsid w:val="00907607"/>
    <w:rPr>
      <w:rFonts w:ascii="AU Passata" w:hAnsi="AU Passata"/>
      <w:color w:val="87888A"/>
      <w:sz w:val="14"/>
      <w:vertAlign w:val="superscript"/>
      <w:lang w:val="en-GB"/>
    </w:rPr>
  </w:style>
  <w:style w:type="paragraph" w:styleId="EndnoteText">
    <w:name w:val="endnote text"/>
    <w:basedOn w:val="Normal"/>
    <w:semiHidden/>
    <w:rsid w:val="00907607"/>
    <w:pPr>
      <w:spacing w:line="180" w:lineRule="atLeast"/>
    </w:pPr>
    <w:rPr>
      <w:rFonts w:ascii="AU Passata" w:hAnsi="AU Passata"/>
      <w:color w:val="87888A"/>
      <w:spacing w:val="10"/>
      <w:sz w:val="14"/>
      <w:szCs w:val="20"/>
    </w:rPr>
  </w:style>
  <w:style w:type="paragraph" w:styleId="EnvelopeAddress">
    <w:name w:val="envelope address"/>
    <w:basedOn w:val="Normal"/>
    <w:semiHidden/>
    <w:rsid w:val="005802EE"/>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semiHidden/>
    <w:rsid w:val="005802EE"/>
    <w:rPr>
      <w:rFonts w:ascii="Arial" w:hAnsi="Arial" w:cs="Arial"/>
      <w:szCs w:val="20"/>
    </w:rPr>
  </w:style>
  <w:style w:type="character" w:styleId="FootnoteReference">
    <w:name w:val="footnote reference"/>
    <w:basedOn w:val="DefaultParagraphFont"/>
    <w:semiHidden/>
    <w:rsid w:val="00907607"/>
    <w:rPr>
      <w:rFonts w:ascii="AU Passata" w:hAnsi="AU Passata"/>
      <w:color w:val="87888A"/>
      <w:sz w:val="14"/>
      <w:vertAlign w:val="superscript"/>
      <w:lang w:val="en-GB"/>
    </w:rPr>
  </w:style>
  <w:style w:type="paragraph" w:styleId="FootnoteText">
    <w:name w:val="footnote text"/>
    <w:basedOn w:val="Normal"/>
    <w:semiHidden/>
    <w:rsid w:val="00907607"/>
    <w:pPr>
      <w:spacing w:line="180" w:lineRule="atLeast"/>
    </w:pPr>
    <w:rPr>
      <w:rFonts w:ascii="AU Passata" w:hAnsi="AU Passata"/>
      <w:color w:val="87888A"/>
      <w:spacing w:val="10"/>
      <w:sz w:val="14"/>
      <w:szCs w:val="20"/>
    </w:rPr>
  </w:style>
  <w:style w:type="character" w:styleId="HTMLAcronym">
    <w:name w:val="HTML Acronym"/>
    <w:basedOn w:val="DefaultParagraphFont"/>
    <w:semiHidden/>
    <w:rsid w:val="005802EE"/>
    <w:rPr>
      <w:lang w:val="en-GB"/>
    </w:rPr>
  </w:style>
  <w:style w:type="paragraph" w:styleId="HTMLAddress">
    <w:name w:val="HTML Address"/>
    <w:basedOn w:val="Normal"/>
    <w:semiHidden/>
    <w:rsid w:val="005802EE"/>
    <w:rPr>
      <w:i/>
      <w:iCs/>
    </w:rPr>
  </w:style>
  <w:style w:type="character" w:styleId="HTMLCite">
    <w:name w:val="HTML Cite"/>
    <w:basedOn w:val="DefaultParagraphFont"/>
    <w:semiHidden/>
    <w:rsid w:val="005802EE"/>
    <w:rPr>
      <w:i/>
      <w:iCs/>
      <w:lang w:val="en-GB"/>
    </w:rPr>
  </w:style>
  <w:style w:type="character" w:styleId="HTMLCode">
    <w:name w:val="HTML Code"/>
    <w:basedOn w:val="DefaultParagraphFont"/>
    <w:semiHidden/>
    <w:rsid w:val="005802EE"/>
    <w:rPr>
      <w:rFonts w:ascii="Courier New" w:hAnsi="Courier New" w:cs="Courier New"/>
      <w:sz w:val="20"/>
      <w:szCs w:val="20"/>
      <w:lang w:val="en-GB"/>
    </w:rPr>
  </w:style>
  <w:style w:type="character" w:styleId="HTMLDefinition">
    <w:name w:val="HTML Definition"/>
    <w:basedOn w:val="DefaultParagraphFont"/>
    <w:semiHidden/>
    <w:rsid w:val="005802EE"/>
    <w:rPr>
      <w:i/>
      <w:iCs/>
      <w:lang w:val="en-GB"/>
    </w:rPr>
  </w:style>
  <w:style w:type="character" w:styleId="HTMLKeyboard">
    <w:name w:val="HTML Keyboard"/>
    <w:basedOn w:val="DefaultParagraphFont"/>
    <w:semiHidden/>
    <w:rsid w:val="005802EE"/>
    <w:rPr>
      <w:rFonts w:ascii="Courier New" w:hAnsi="Courier New" w:cs="Courier New"/>
      <w:sz w:val="20"/>
      <w:szCs w:val="20"/>
      <w:lang w:val="en-GB"/>
    </w:rPr>
  </w:style>
  <w:style w:type="paragraph" w:styleId="HTMLPreformatted">
    <w:name w:val="HTML Preformatted"/>
    <w:basedOn w:val="Normal"/>
    <w:semiHidden/>
    <w:rsid w:val="005802EE"/>
    <w:rPr>
      <w:rFonts w:ascii="Courier New" w:hAnsi="Courier New" w:cs="Courier New"/>
      <w:szCs w:val="20"/>
    </w:rPr>
  </w:style>
  <w:style w:type="character" w:styleId="HTMLSample">
    <w:name w:val="HTML Sample"/>
    <w:basedOn w:val="DefaultParagraphFont"/>
    <w:semiHidden/>
    <w:rsid w:val="005802EE"/>
    <w:rPr>
      <w:rFonts w:ascii="Courier New" w:hAnsi="Courier New" w:cs="Courier New"/>
      <w:lang w:val="en-GB"/>
    </w:rPr>
  </w:style>
  <w:style w:type="character" w:styleId="HTMLTypewriter">
    <w:name w:val="HTML Typewriter"/>
    <w:basedOn w:val="DefaultParagraphFont"/>
    <w:semiHidden/>
    <w:rsid w:val="005802EE"/>
    <w:rPr>
      <w:rFonts w:ascii="Courier New" w:hAnsi="Courier New" w:cs="Courier New"/>
      <w:sz w:val="20"/>
      <w:szCs w:val="20"/>
      <w:lang w:val="en-GB"/>
    </w:rPr>
  </w:style>
  <w:style w:type="character" w:styleId="HTMLVariable">
    <w:name w:val="HTML Variable"/>
    <w:basedOn w:val="DefaultParagraphFont"/>
    <w:semiHidden/>
    <w:rsid w:val="005802EE"/>
    <w:rPr>
      <w:i/>
      <w:iCs/>
      <w:lang w:val="en-GB"/>
    </w:rPr>
  </w:style>
  <w:style w:type="character" w:styleId="LineNumber">
    <w:name w:val="line number"/>
    <w:basedOn w:val="DefaultParagraphFont"/>
    <w:semiHidden/>
    <w:rsid w:val="005802EE"/>
    <w:rPr>
      <w:lang w:val="en-GB"/>
    </w:rPr>
  </w:style>
  <w:style w:type="paragraph" w:styleId="List">
    <w:name w:val="List"/>
    <w:basedOn w:val="Normal"/>
    <w:semiHidden/>
    <w:rsid w:val="005802EE"/>
    <w:pPr>
      <w:ind w:left="283" w:hanging="283"/>
    </w:pPr>
  </w:style>
  <w:style w:type="paragraph" w:styleId="List2">
    <w:name w:val="List 2"/>
    <w:basedOn w:val="Normal"/>
    <w:semiHidden/>
    <w:rsid w:val="005802EE"/>
    <w:pPr>
      <w:ind w:left="566" w:hanging="283"/>
    </w:pPr>
  </w:style>
  <w:style w:type="paragraph" w:styleId="List3">
    <w:name w:val="List 3"/>
    <w:basedOn w:val="Normal"/>
    <w:semiHidden/>
    <w:rsid w:val="005802EE"/>
    <w:pPr>
      <w:ind w:left="849" w:hanging="283"/>
    </w:pPr>
  </w:style>
  <w:style w:type="paragraph" w:styleId="List4">
    <w:name w:val="List 4"/>
    <w:basedOn w:val="Normal"/>
    <w:semiHidden/>
    <w:rsid w:val="005802EE"/>
    <w:pPr>
      <w:ind w:left="1132" w:hanging="283"/>
    </w:pPr>
  </w:style>
  <w:style w:type="paragraph" w:styleId="List5">
    <w:name w:val="List 5"/>
    <w:basedOn w:val="Normal"/>
    <w:semiHidden/>
    <w:rsid w:val="005802EE"/>
    <w:pPr>
      <w:ind w:left="1415" w:hanging="283"/>
    </w:pPr>
  </w:style>
  <w:style w:type="paragraph" w:styleId="ListBullet">
    <w:name w:val="List Bullet"/>
    <w:basedOn w:val="Normal"/>
    <w:semiHidden/>
    <w:rsid w:val="005802EE"/>
    <w:pPr>
      <w:numPr>
        <w:numId w:val="4"/>
      </w:numPr>
    </w:pPr>
  </w:style>
  <w:style w:type="paragraph" w:styleId="ListBullet2">
    <w:name w:val="List Bullet 2"/>
    <w:basedOn w:val="Normal"/>
    <w:semiHidden/>
    <w:rsid w:val="005802EE"/>
    <w:pPr>
      <w:numPr>
        <w:numId w:val="5"/>
      </w:numPr>
    </w:pPr>
  </w:style>
  <w:style w:type="paragraph" w:styleId="ListBullet3">
    <w:name w:val="List Bullet 3"/>
    <w:basedOn w:val="Normal"/>
    <w:semiHidden/>
    <w:rsid w:val="005802EE"/>
    <w:pPr>
      <w:numPr>
        <w:numId w:val="6"/>
      </w:numPr>
    </w:pPr>
  </w:style>
  <w:style w:type="paragraph" w:styleId="ListBullet4">
    <w:name w:val="List Bullet 4"/>
    <w:basedOn w:val="Normal"/>
    <w:semiHidden/>
    <w:rsid w:val="005802EE"/>
    <w:pPr>
      <w:numPr>
        <w:numId w:val="7"/>
      </w:numPr>
    </w:pPr>
  </w:style>
  <w:style w:type="paragraph" w:styleId="ListBullet5">
    <w:name w:val="List Bullet 5"/>
    <w:basedOn w:val="Normal"/>
    <w:semiHidden/>
    <w:rsid w:val="005802EE"/>
    <w:pPr>
      <w:numPr>
        <w:numId w:val="8"/>
      </w:numPr>
    </w:pPr>
  </w:style>
  <w:style w:type="paragraph" w:styleId="ListContinue">
    <w:name w:val="List Continue"/>
    <w:basedOn w:val="Normal"/>
    <w:semiHidden/>
    <w:rsid w:val="005802EE"/>
    <w:pPr>
      <w:spacing w:after="120"/>
      <w:ind w:left="283"/>
    </w:pPr>
  </w:style>
  <w:style w:type="paragraph" w:styleId="ListContinue2">
    <w:name w:val="List Continue 2"/>
    <w:basedOn w:val="Normal"/>
    <w:semiHidden/>
    <w:rsid w:val="005802EE"/>
    <w:pPr>
      <w:spacing w:after="120"/>
      <w:ind w:left="566"/>
    </w:pPr>
  </w:style>
  <w:style w:type="paragraph" w:styleId="ListContinue3">
    <w:name w:val="List Continue 3"/>
    <w:basedOn w:val="Normal"/>
    <w:semiHidden/>
    <w:rsid w:val="005802EE"/>
    <w:pPr>
      <w:spacing w:after="120"/>
      <w:ind w:left="849"/>
    </w:pPr>
  </w:style>
  <w:style w:type="paragraph" w:styleId="ListContinue4">
    <w:name w:val="List Continue 4"/>
    <w:basedOn w:val="Normal"/>
    <w:semiHidden/>
    <w:rsid w:val="005802EE"/>
    <w:pPr>
      <w:spacing w:after="120"/>
      <w:ind w:left="1132"/>
    </w:pPr>
  </w:style>
  <w:style w:type="paragraph" w:styleId="ListContinue5">
    <w:name w:val="List Continue 5"/>
    <w:basedOn w:val="Normal"/>
    <w:semiHidden/>
    <w:rsid w:val="005802EE"/>
    <w:pPr>
      <w:spacing w:after="120"/>
      <w:ind w:left="1415"/>
    </w:pPr>
  </w:style>
  <w:style w:type="paragraph" w:styleId="ListNumber">
    <w:name w:val="List Number"/>
    <w:basedOn w:val="Normal"/>
    <w:semiHidden/>
    <w:rsid w:val="005802EE"/>
    <w:pPr>
      <w:numPr>
        <w:numId w:val="9"/>
      </w:numPr>
    </w:pPr>
  </w:style>
  <w:style w:type="paragraph" w:styleId="ListNumber2">
    <w:name w:val="List Number 2"/>
    <w:basedOn w:val="Normal"/>
    <w:semiHidden/>
    <w:rsid w:val="005802EE"/>
    <w:pPr>
      <w:numPr>
        <w:numId w:val="10"/>
      </w:numPr>
    </w:pPr>
  </w:style>
  <w:style w:type="paragraph" w:styleId="ListNumber3">
    <w:name w:val="List Number 3"/>
    <w:basedOn w:val="Normal"/>
    <w:semiHidden/>
    <w:rsid w:val="005802EE"/>
    <w:pPr>
      <w:numPr>
        <w:numId w:val="11"/>
      </w:numPr>
    </w:pPr>
  </w:style>
  <w:style w:type="paragraph" w:styleId="ListNumber4">
    <w:name w:val="List Number 4"/>
    <w:basedOn w:val="Normal"/>
    <w:semiHidden/>
    <w:rsid w:val="005802EE"/>
    <w:pPr>
      <w:numPr>
        <w:numId w:val="12"/>
      </w:numPr>
    </w:pPr>
  </w:style>
  <w:style w:type="paragraph" w:styleId="ListNumber5">
    <w:name w:val="List Number 5"/>
    <w:basedOn w:val="Normal"/>
    <w:semiHidden/>
    <w:rsid w:val="005802EE"/>
    <w:pPr>
      <w:numPr>
        <w:numId w:val="13"/>
      </w:numPr>
    </w:pPr>
  </w:style>
  <w:style w:type="paragraph" w:styleId="MessageHeader">
    <w:name w:val="Message Header"/>
    <w:basedOn w:val="Normal"/>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5802EE"/>
    <w:rPr>
      <w:rFonts w:ascii="Times New Roman" w:hAnsi="Times New Roman"/>
      <w:sz w:val="24"/>
    </w:rPr>
  </w:style>
  <w:style w:type="paragraph" w:styleId="NormalIndent">
    <w:name w:val="Normal Indent"/>
    <w:basedOn w:val="Normal"/>
    <w:semiHidden/>
    <w:rsid w:val="005802EE"/>
    <w:pPr>
      <w:ind w:left="1304"/>
    </w:pPr>
  </w:style>
  <w:style w:type="paragraph" w:styleId="NoteHeading">
    <w:name w:val="Note Heading"/>
    <w:basedOn w:val="Normal"/>
    <w:next w:val="Normal"/>
    <w:semiHidden/>
    <w:rsid w:val="005802EE"/>
  </w:style>
  <w:style w:type="paragraph" w:styleId="PlainText">
    <w:name w:val="Plain Text"/>
    <w:basedOn w:val="Normal"/>
    <w:semiHidden/>
    <w:rsid w:val="005802EE"/>
    <w:rPr>
      <w:rFonts w:ascii="Courier New" w:hAnsi="Courier New" w:cs="Courier New"/>
      <w:szCs w:val="20"/>
    </w:rPr>
  </w:style>
  <w:style w:type="paragraph" w:styleId="Salutation">
    <w:name w:val="Salutation"/>
    <w:basedOn w:val="Normal"/>
    <w:next w:val="Normal"/>
    <w:semiHidden/>
    <w:rsid w:val="005802EE"/>
  </w:style>
  <w:style w:type="paragraph" w:styleId="Signature">
    <w:name w:val="Signature"/>
    <w:basedOn w:val="Normal"/>
    <w:semiHidden/>
    <w:rsid w:val="005802EE"/>
    <w:pPr>
      <w:ind w:left="4252"/>
    </w:pPr>
  </w:style>
  <w:style w:type="character" w:styleId="Strong">
    <w:name w:val="Strong"/>
    <w:basedOn w:val="DefaultParagraphFont"/>
    <w:uiPriority w:val="22"/>
    <w:qFormat/>
    <w:rsid w:val="002A661A"/>
    <w:rPr>
      <w:rFonts w:asciiTheme="minorHAnsi" w:eastAsiaTheme="minorEastAsia" w:hAnsiTheme="minorHAnsi" w:cstheme="minorBidi"/>
      <w:b/>
      <w:bCs/>
      <w:spacing w:val="0"/>
      <w:w w:val="100"/>
      <w:position w:val="0"/>
      <w:sz w:val="20"/>
      <w:szCs w:val="20"/>
    </w:rPr>
  </w:style>
  <w:style w:type="paragraph" w:styleId="Subtitle">
    <w:name w:val="Subtitle"/>
    <w:basedOn w:val="Normal"/>
    <w:next w:val="Normal"/>
    <w:link w:val="SubtitleChar"/>
    <w:uiPriority w:val="11"/>
    <w:qFormat/>
    <w:rsid w:val="002A661A"/>
    <w:pPr>
      <w:numPr>
        <w:ilvl w:val="1"/>
      </w:numPr>
      <w:spacing w:after="240"/>
    </w:pPr>
    <w:rPr>
      <w:color w:val="000000" w:themeColor="text1"/>
      <w:sz w:val="24"/>
      <w:szCs w:val="24"/>
    </w:rPr>
  </w:style>
  <w:style w:type="table" w:styleId="Table3Deffects1">
    <w:name w:val="Table 3D effects 1"/>
    <w:basedOn w:val="TableNormal"/>
    <w:semiHidden/>
    <w:rsid w:val="005802EE"/>
    <w:rPr>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02EE"/>
    <w:rPr>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02EE"/>
    <w:rPr>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02EE"/>
    <w:rPr>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02EE"/>
    <w:rPr>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02EE"/>
    <w:rPr>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02EE"/>
    <w:rPr>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02EE"/>
    <w:rPr>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02EE"/>
    <w:rPr>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02EE"/>
    <w:rPr>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02EE"/>
    <w:rPr>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02EE"/>
    <w:rPr>
      <w:b/>
      <w:bCs/>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02EE"/>
    <w:rPr>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02EE"/>
    <w:rPr>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02EE"/>
    <w:rPr>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02EE"/>
    <w:rPr>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02EE"/>
    <w:rPr>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02EE"/>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02EE"/>
    <w:rPr>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02EE"/>
    <w:rPr>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02EE"/>
    <w:rPr>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02EE"/>
    <w:rPr>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02EE"/>
    <w:rPr>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02EE"/>
    <w:rPr>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02EE"/>
    <w:rPr>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802EE"/>
    <w:rPr>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02EE"/>
    <w:rPr>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02EE"/>
    <w:rPr>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02EE"/>
    <w:rPr>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02EE"/>
    <w:rPr>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02EE"/>
    <w:rPr>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02EE"/>
    <w:rPr>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02EE"/>
    <w:rPr>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02EE"/>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02EE"/>
    <w:rPr>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02EE"/>
    <w:rPr>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02EE"/>
    <w:rPr>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02EE"/>
    <w:rPr>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02EE"/>
    <w:rPr>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02EE"/>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02EE"/>
    <w:rPr>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02EE"/>
    <w:rPr>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02EE"/>
    <w:rPr>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2A661A"/>
    <w:pPr>
      <w:spacing w:after="0" w:line="240" w:lineRule="auto"/>
      <w:contextualSpacing/>
    </w:pPr>
    <w:rPr>
      <w:rFonts w:asciiTheme="majorHAnsi" w:eastAsiaTheme="majorEastAsia" w:hAnsiTheme="majorHAnsi" w:cstheme="majorBidi"/>
      <w:caps/>
      <w:spacing w:val="40"/>
      <w:sz w:val="76"/>
      <w:szCs w:val="76"/>
    </w:rPr>
  </w:style>
  <w:style w:type="paragraph" w:styleId="TOC1">
    <w:name w:val="toc 1"/>
    <w:basedOn w:val="Normal"/>
    <w:next w:val="Normal"/>
    <w:semiHidden/>
    <w:rsid w:val="00863559"/>
    <w:pPr>
      <w:tabs>
        <w:tab w:val="right" w:pos="7655"/>
      </w:tabs>
      <w:spacing w:before="120"/>
      <w:ind w:right="567"/>
    </w:pPr>
    <w:rPr>
      <w:b/>
    </w:rPr>
  </w:style>
  <w:style w:type="paragraph" w:styleId="TOC2">
    <w:name w:val="toc 2"/>
    <w:basedOn w:val="Normal"/>
    <w:next w:val="Normal"/>
    <w:semiHidden/>
    <w:rsid w:val="00863559"/>
    <w:pPr>
      <w:tabs>
        <w:tab w:val="right" w:pos="7655"/>
      </w:tabs>
      <w:ind w:left="284" w:right="567"/>
    </w:pPr>
  </w:style>
  <w:style w:type="paragraph" w:styleId="TOC3">
    <w:name w:val="toc 3"/>
    <w:basedOn w:val="Normal"/>
    <w:next w:val="Normal"/>
    <w:semiHidden/>
    <w:rsid w:val="00863559"/>
    <w:pPr>
      <w:tabs>
        <w:tab w:val="right" w:pos="7655"/>
      </w:tabs>
      <w:ind w:left="567" w:right="567"/>
    </w:pPr>
  </w:style>
  <w:style w:type="paragraph" w:styleId="TOC4">
    <w:name w:val="toc 4"/>
    <w:basedOn w:val="Normal"/>
    <w:next w:val="Normal"/>
    <w:semiHidden/>
    <w:rsid w:val="00863559"/>
    <w:pPr>
      <w:tabs>
        <w:tab w:val="right" w:pos="7655"/>
      </w:tabs>
      <w:ind w:left="851" w:right="567"/>
    </w:pPr>
  </w:style>
  <w:style w:type="paragraph" w:styleId="TOC5">
    <w:name w:val="toc 5"/>
    <w:basedOn w:val="Normal"/>
    <w:next w:val="Normal"/>
    <w:semiHidden/>
    <w:rsid w:val="00863559"/>
    <w:pPr>
      <w:tabs>
        <w:tab w:val="right" w:pos="7655"/>
      </w:tabs>
      <w:ind w:left="1134" w:right="567"/>
    </w:pPr>
  </w:style>
  <w:style w:type="character" w:styleId="FollowedHyperlink">
    <w:name w:val="FollowedHyperlink"/>
    <w:basedOn w:val="DefaultParagraphFont"/>
    <w:rsid w:val="00B0759B"/>
    <w:rPr>
      <w:rFonts w:ascii="Georgia" w:hAnsi="Georgia"/>
      <w:color w:val="87888A"/>
      <w:sz w:val="21"/>
      <w:u w:val="none"/>
      <w:lang w:val="en-GB"/>
    </w:rPr>
  </w:style>
  <w:style w:type="paragraph" w:styleId="Footer">
    <w:name w:val="footer"/>
    <w:basedOn w:val="Normal"/>
    <w:link w:val="FooterChar"/>
    <w:uiPriority w:val="99"/>
    <w:rsid w:val="00907607"/>
    <w:pPr>
      <w:tabs>
        <w:tab w:val="center" w:pos="4819"/>
        <w:tab w:val="right" w:pos="9638"/>
      </w:tabs>
      <w:spacing w:line="180" w:lineRule="atLeast"/>
    </w:pPr>
    <w:rPr>
      <w:rFonts w:ascii="AU Passata" w:hAnsi="AU Passata"/>
      <w:color w:val="87888A"/>
      <w:spacing w:val="10"/>
      <w:sz w:val="14"/>
    </w:rPr>
  </w:style>
  <w:style w:type="paragraph" w:styleId="Header">
    <w:name w:val="header"/>
    <w:basedOn w:val="Normal"/>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DefaultParagraphFont"/>
    <w:rsid w:val="00B0759B"/>
    <w:rPr>
      <w:rFonts w:ascii="Georgia" w:hAnsi="Georgia"/>
      <w:color w:val="03428E"/>
      <w:sz w:val="21"/>
      <w:u w:val="none"/>
      <w:lang w:val="en-GB"/>
    </w:rPr>
  </w:style>
  <w:style w:type="character" w:styleId="PageNumber">
    <w:name w:val="page number"/>
    <w:basedOn w:val="DefaultParagraphFont"/>
    <w:semiHidden/>
    <w:rsid w:val="009044C3"/>
    <w:rPr>
      <w:rFonts w:ascii="AU Passata" w:hAnsi="AU Passata"/>
      <w:sz w:val="14"/>
      <w:lang w:val="en-GB"/>
    </w:rPr>
  </w:style>
  <w:style w:type="paragraph" w:customStyle="1" w:styleId="Normal-Bullet">
    <w:name w:val="Normal - Bullet"/>
    <w:basedOn w:val="Normal"/>
    <w:rsid w:val="00907607"/>
    <w:pPr>
      <w:numPr>
        <w:numId w:val="14"/>
      </w:numPr>
    </w:pPr>
  </w:style>
  <w:style w:type="paragraph" w:styleId="TOC6">
    <w:name w:val="toc 6"/>
    <w:basedOn w:val="Normal"/>
    <w:next w:val="Normal"/>
    <w:semiHidden/>
    <w:rsid w:val="00863559"/>
    <w:pPr>
      <w:tabs>
        <w:tab w:val="right" w:pos="7655"/>
      </w:tabs>
      <w:ind w:left="2268" w:right="567" w:hanging="1134"/>
    </w:pPr>
  </w:style>
  <w:style w:type="paragraph" w:styleId="TOC7">
    <w:name w:val="toc 7"/>
    <w:basedOn w:val="Normal"/>
    <w:next w:val="Normal"/>
    <w:semiHidden/>
    <w:rsid w:val="00863559"/>
    <w:pPr>
      <w:tabs>
        <w:tab w:val="right" w:pos="7655"/>
      </w:tabs>
      <w:ind w:left="2268" w:right="567" w:hanging="1134"/>
    </w:pPr>
  </w:style>
  <w:style w:type="paragraph" w:styleId="TOC8">
    <w:name w:val="toc 8"/>
    <w:basedOn w:val="Normal"/>
    <w:next w:val="Normal"/>
    <w:semiHidden/>
    <w:rsid w:val="00863559"/>
    <w:pPr>
      <w:tabs>
        <w:tab w:val="right" w:pos="7655"/>
      </w:tabs>
      <w:ind w:left="2268" w:right="567" w:hanging="1134"/>
    </w:pPr>
  </w:style>
  <w:style w:type="paragraph" w:styleId="TOC9">
    <w:name w:val="toc 9"/>
    <w:basedOn w:val="Normal"/>
    <w:next w:val="Normal"/>
    <w:semiHidden/>
    <w:rsid w:val="00863559"/>
    <w:pPr>
      <w:tabs>
        <w:tab w:val="right" w:pos="7655"/>
      </w:tabs>
      <w:ind w:left="2268" w:right="567" w:hanging="1134"/>
    </w:pPr>
  </w:style>
  <w:style w:type="paragraph" w:customStyle="1" w:styleId="Normal-Numbering">
    <w:name w:val="Normal - Numbering"/>
    <w:basedOn w:val="Normal"/>
    <w:rsid w:val="00907607"/>
    <w:pPr>
      <w:numPr>
        <w:numId w:val="15"/>
      </w:numPr>
    </w:pPr>
  </w:style>
  <w:style w:type="paragraph" w:customStyle="1" w:styleId="Normal-Tabletext">
    <w:name w:val="Normal - Table text"/>
    <w:basedOn w:val="Normal"/>
    <w:rsid w:val="00051A09"/>
    <w:pPr>
      <w:spacing w:line="220" w:lineRule="atLeast"/>
    </w:pPr>
    <w:rPr>
      <w:sz w:val="18"/>
    </w:rPr>
  </w:style>
  <w:style w:type="paragraph" w:customStyle="1" w:styleId="Normal-TableHeading">
    <w:name w:val="Normal - Table Heading"/>
    <w:basedOn w:val="Normal"/>
    <w:rsid w:val="00AD4779"/>
    <w:pPr>
      <w:spacing w:line="260" w:lineRule="atLeast"/>
    </w:pPr>
    <w:rPr>
      <w:color w:val="03428E"/>
      <w:sz w:val="18"/>
    </w:rPr>
  </w:style>
  <w:style w:type="paragraph" w:customStyle="1" w:styleId="Normal-TableColomnHeading">
    <w:name w:val="Normal - Table Colomn Heading"/>
    <w:basedOn w:val="Normal"/>
    <w:rsid w:val="00AD4779"/>
    <w:pPr>
      <w:spacing w:line="220" w:lineRule="atLeast"/>
    </w:pPr>
    <w:rPr>
      <w:color w:val="03428E"/>
      <w:sz w:val="18"/>
    </w:rPr>
  </w:style>
  <w:style w:type="table" w:customStyle="1" w:styleId="Table-Normal">
    <w:name w:val="Table - Normal"/>
    <w:basedOn w:val="TableNormal"/>
    <w:semiHidden/>
    <w:rsid w:val="00AD4779"/>
    <w:pPr>
      <w:spacing w:line="220" w:lineRule="atLeast"/>
    </w:pPr>
    <w:rPr>
      <w:rFonts w:ascii="Georgia" w:hAnsi="Georgia"/>
      <w:sz w:val="18"/>
      <w:lang w:val="en-GB"/>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3E6170"/>
    <w:pPr>
      <w:jc w:val="right"/>
    </w:pPr>
  </w:style>
  <w:style w:type="paragraph" w:customStyle="1" w:styleId="Normal-TableNumbersTotal">
    <w:name w:val="Normal - Table Numbers Total"/>
    <w:basedOn w:val="Normal-TableNumbers"/>
    <w:rsid w:val="003E6170"/>
    <w:rPr>
      <w:b/>
    </w:rPr>
  </w:style>
  <w:style w:type="paragraph" w:customStyle="1" w:styleId="Template">
    <w:name w:val="Template"/>
    <w:semiHidden/>
    <w:rsid w:val="00905114"/>
    <w:pPr>
      <w:spacing w:line="180" w:lineRule="atLeast"/>
    </w:pPr>
    <w:rPr>
      <w:rFonts w:ascii="AU Passata" w:hAnsi="AU Passata"/>
      <w:noProof/>
      <w:spacing w:val="10"/>
      <w:sz w:val="14"/>
      <w:szCs w:val="24"/>
      <w:lang w:val="en-GB"/>
    </w:rPr>
  </w:style>
  <w:style w:type="paragraph" w:customStyle="1" w:styleId="Template-Companyname">
    <w:name w:val="Template - Company name"/>
    <w:basedOn w:val="Template"/>
    <w:next w:val="Template-Address"/>
    <w:semiHidden/>
    <w:rsid w:val="00AA0EF9"/>
    <w:rPr>
      <w:b/>
    </w:rPr>
  </w:style>
  <w:style w:type="paragraph" w:customStyle="1" w:styleId="Template-Address">
    <w:name w:val="Template - Address"/>
    <w:basedOn w:val="Template"/>
    <w:semiHidden/>
    <w:rsid w:val="002171DE"/>
  </w:style>
  <w:style w:type="paragraph" w:customStyle="1" w:styleId="Template-Date">
    <w:name w:val="Template - Date"/>
    <w:basedOn w:val="Template-Address"/>
    <w:semiHidden/>
    <w:rsid w:val="002171DE"/>
  </w:style>
  <w:style w:type="table" w:styleId="TableGrid">
    <w:name w:val="Table Grid"/>
    <w:basedOn w:val="TableNormal"/>
    <w:rsid w:val="002171DE"/>
    <w:pPr>
      <w:spacing w:line="240" w:lineRule="atLeas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okumentheading">
    <w:name w:val="Normal - Dokument heading"/>
    <w:basedOn w:val="Normal"/>
    <w:rsid w:val="00FE0DAB"/>
    <w:rPr>
      <w:b/>
    </w:rPr>
  </w:style>
  <w:style w:type="paragraph" w:customStyle="1" w:styleId="Template-Afdeling">
    <w:name w:val="Template - Afdeling"/>
    <w:basedOn w:val="Template"/>
    <w:semiHidden/>
    <w:rsid w:val="00905114"/>
    <w:rPr>
      <w:b/>
    </w:rPr>
  </w:style>
  <w:style w:type="paragraph" w:styleId="TableofFigures">
    <w:name w:val="table of figures"/>
    <w:basedOn w:val="Normal"/>
    <w:next w:val="Normal"/>
    <w:semiHidden/>
    <w:rsid w:val="00BE7FBE"/>
  </w:style>
  <w:style w:type="paragraph" w:customStyle="1" w:styleId="Template-NavnMellemnavn">
    <w:name w:val="Template - Navn/Mellemnavn"/>
    <w:basedOn w:val="Template"/>
    <w:semiHidden/>
    <w:rsid w:val="003F33BA"/>
    <w:rPr>
      <w:b/>
    </w:rPr>
  </w:style>
  <w:style w:type="paragraph" w:customStyle="1" w:styleId="Template-Brugerinfo">
    <w:name w:val="Template - Bruger info"/>
    <w:basedOn w:val="Template"/>
    <w:semiHidden/>
    <w:rsid w:val="003F33BA"/>
  </w:style>
  <w:style w:type="paragraph" w:customStyle="1" w:styleId="Template-Informationsoverskrift">
    <w:name w:val="Template - Informations overskrift"/>
    <w:basedOn w:val="Template"/>
    <w:next w:val="Template-Informationstekst"/>
    <w:semiHidden/>
    <w:rsid w:val="00907607"/>
    <w:rPr>
      <w:b/>
    </w:rPr>
  </w:style>
  <w:style w:type="paragraph" w:customStyle="1" w:styleId="Template-Informationstekst">
    <w:name w:val="Template - Informations tekst"/>
    <w:basedOn w:val="Template"/>
    <w:semiHidden/>
    <w:rsid w:val="00907607"/>
  </w:style>
  <w:style w:type="paragraph" w:customStyle="1" w:styleId="Template-Parentlogoname">
    <w:name w:val="Template - Parent logoname"/>
    <w:basedOn w:val="Template"/>
    <w:uiPriority w:val="8"/>
    <w:rsid w:val="00EC06F0"/>
    <w:pPr>
      <w:spacing w:line="240" w:lineRule="atLeast"/>
    </w:pPr>
    <w:rPr>
      <w:caps/>
      <w:color w:val="03428E"/>
      <w:sz w:val="22"/>
    </w:rPr>
  </w:style>
  <w:style w:type="paragraph" w:customStyle="1" w:styleId="Template-Unitnamelogoname">
    <w:name w:val="Template - Unitname logoname"/>
    <w:basedOn w:val="Template-Parentlogoname"/>
    <w:rsid w:val="00EC06F0"/>
    <w:pPr>
      <w:spacing w:before="66" w:line="160" w:lineRule="atLeast"/>
    </w:pPr>
    <w:rPr>
      <w:sz w:val="14"/>
    </w:rPr>
  </w:style>
  <w:style w:type="paragraph" w:styleId="BalloonText">
    <w:name w:val="Balloon Text"/>
    <w:basedOn w:val="Normal"/>
    <w:semiHidden/>
    <w:rsid w:val="00331A73"/>
    <w:rPr>
      <w:rFonts w:ascii="Tahoma" w:hAnsi="Tahoma" w:cs="Tahoma"/>
      <w:sz w:val="16"/>
      <w:szCs w:val="16"/>
    </w:rPr>
  </w:style>
  <w:style w:type="character" w:styleId="CommentReference">
    <w:name w:val="annotation reference"/>
    <w:basedOn w:val="DefaultParagraphFont"/>
    <w:semiHidden/>
    <w:rsid w:val="00331A73"/>
    <w:rPr>
      <w:sz w:val="16"/>
      <w:szCs w:val="16"/>
      <w:lang w:val="en-GB"/>
    </w:rPr>
  </w:style>
  <w:style w:type="paragraph" w:styleId="CommentText">
    <w:name w:val="annotation text"/>
    <w:basedOn w:val="Normal"/>
    <w:semiHidden/>
    <w:rsid w:val="00331A73"/>
    <w:rPr>
      <w:sz w:val="20"/>
      <w:szCs w:val="20"/>
    </w:rPr>
  </w:style>
  <w:style w:type="paragraph" w:styleId="CommentSubject">
    <w:name w:val="annotation subject"/>
    <w:basedOn w:val="CommentText"/>
    <w:next w:val="CommentText"/>
    <w:semiHidden/>
    <w:rsid w:val="00331A73"/>
    <w:rPr>
      <w:b/>
      <w:bCs/>
    </w:rPr>
  </w:style>
  <w:style w:type="paragraph" w:styleId="DocumentMap">
    <w:name w:val="Document Map"/>
    <w:basedOn w:val="Normal"/>
    <w:semiHidden/>
    <w:rsid w:val="00331A73"/>
    <w:pPr>
      <w:shd w:val="clear" w:color="auto" w:fill="000080"/>
    </w:pPr>
    <w:rPr>
      <w:rFonts w:ascii="Tahoma" w:hAnsi="Tahoma" w:cs="Tahoma"/>
      <w:sz w:val="20"/>
      <w:szCs w:val="20"/>
    </w:rPr>
  </w:style>
  <w:style w:type="paragraph" w:styleId="Index1">
    <w:name w:val="index 1"/>
    <w:basedOn w:val="Normal"/>
    <w:next w:val="Normal"/>
    <w:autoRedefine/>
    <w:semiHidden/>
    <w:rsid w:val="00331A73"/>
    <w:pPr>
      <w:ind w:left="210" w:hanging="210"/>
    </w:pPr>
  </w:style>
  <w:style w:type="paragraph" w:styleId="Index2">
    <w:name w:val="index 2"/>
    <w:basedOn w:val="Normal"/>
    <w:next w:val="Normal"/>
    <w:autoRedefine/>
    <w:semiHidden/>
    <w:rsid w:val="00331A73"/>
    <w:pPr>
      <w:ind w:left="420" w:hanging="210"/>
    </w:pPr>
  </w:style>
  <w:style w:type="paragraph" w:styleId="Index3">
    <w:name w:val="index 3"/>
    <w:basedOn w:val="Normal"/>
    <w:next w:val="Normal"/>
    <w:autoRedefine/>
    <w:semiHidden/>
    <w:rsid w:val="00331A73"/>
    <w:pPr>
      <w:ind w:left="630" w:hanging="210"/>
    </w:pPr>
  </w:style>
  <w:style w:type="paragraph" w:styleId="Index4">
    <w:name w:val="index 4"/>
    <w:basedOn w:val="Normal"/>
    <w:next w:val="Normal"/>
    <w:autoRedefine/>
    <w:semiHidden/>
    <w:rsid w:val="00331A73"/>
    <w:pPr>
      <w:ind w:left="840" w:hanging="210"/>
    </w:pPr>
  </w:style>
  <w:style w:type="paragraph" w:styleId="Index5">
    <w:name w:val="index 5"/>
    <w:basedOn w:val="Normal"/>
    <w:next w:val="Normal"/>
    <w:autoRedefine/>
    <w:semiHidden/>
    <w:rsid w:val="00331A73"/>
    <w:pPr>
      <w:ind w:left="1050" w:hanging="210"/>
    </w:pPr>
  </w:style>
  <w:style w:type="paragraph" w:styleId="Index6">
    <w:name w:val="index 6"/>
    <w:basedOn w:val="Normal"/>
    <w:next w:val="Normal"/>
    <w:autoRedefine/>
    <w:semiHidden/>
    <w:rsid w:val="00331A73"/>
    <w:pPr>
      <w:ind w:left="1260" w:hanging="210"/>
    </w:pPr>
  </w:style>
  <w:style w:type="paragraph" w:styleId="Index7">
    <w:name w:val="index 7"/>
    <w:basedOn w:val="Normal"/>
    <w:next w:val="Normal"/>
    <w:autoRedefine/>
    <w:semiHidden/>
    <w:rsid w:val="00331A73"/>
    <w:pPr>
      <w:ind w:left="1470" w:hanging="210"/>
    </w:pPr>
  </w:style>
  <w:style w:type="paragraph" w:styleId="Index8">
    <w:name w:val="index 8"/>
    <w:basedOn w:val="Normal"/>
    <w:next w:val="Normal"/>
    <w:autoRedefine/>
    <w:semiHidden/>
    <w:rsid w:val="00331A73"/>
    <w:pPr>
      <w:ind w:left="1680" w:hanging="210"/>
    </w:pPr>
  </w:style>
  <w:style w:type="paragraph" w:styleId="Index9">
    <w:name w:val="index 9"/>
    <w:basedOn w:val="Normal"/>
    <w:next w:val="Normal"/>
    <w:autoRedefine/>
    <w:semiHidden/>
    <w:rsid w:val="00331A73"/>
    <w:pPr>
      <w:ind w:left="1890" w:hanging="210"/>
    </w:pPr>
  </w:style>
  <w:style w:type="paragraph" w:styleId="IndexHeading">
    <w:name w:val="index heading"/>
    <w:basedOn w:val="Normal"/>
    <w:next w:val="Index1"/>
    <w:semiHidden/>
    <w:rsid w:val="00331A73"/>
    <w:rPr>
      <w:rFonts w:ascii="Arial" w:hAnsi="Arial" w:cs="Arial"/>
      <w:b/>
      <w:bCs/>
    </w:rPr>
  </w:style>
  <w:style w:type="paragraph" w:styleId="MacroText">
    <w:name w:val="macro"/>
    <w:semiHidden/>
    <w:rsid w:val="00331A73"/>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val="en-GB"/>
    </w:rPr>
  </w:style>
  <w:style w:type="paragraph" w:styleId="TableofAuthorities">
    <w:name w:val="table of authorities"/>
    <w:basedOn w:val="Normal"/>
    <w:next w:val="Normal"/>
    <w:semiHidden/>
    <w:rsid w:val="00331A73"/>
    <w:pPr>
      <w:ind w:left="210" w:hanging="210"/>
    </w:pPr>
  </w:style>
  <w:style w:type="paragraph" w:styleId="TOAHeading">
    <w:name w:val="toa heading"/>
    <w:basedOn w:val="Normal"/>
    <w:next w:val="Normal"/>
    <w:semiHidden/>
    <w:rsid w:val="00331A73"/>
    <w:pPr>
      <w:spacing w:before="120"/>
    </w:pPr>
    <w:rPr>
      <w:rFonts w:ascii="Arial" w:hAnsi="Arial" w:cs="Arial"/>
      <w:b/>
      <w:bCs/>
      <w:sz w:val="24"/>
    </w:rPr>
  </w:style>
  <w:style w:type="paragraph" w:customStyle="1" w:styleId="Kolofon">
    <w:name w:val="Kolofon"/>
    <w:basedOn w:val="Normal"/>
    <w:rsid w:val="00CE51AC"/>
    <w:pPr>
      <w:framePr w:w="2098" w:hSpace="181" w:wrap="notBeside" w:vAnchor="page" w:hAnchor="page" w:x="9186" w:y="3857" w:anchorLock="1"/>
      <w:spacing w:line="220" w:lineRule="exact"/>
    </w:pPr>
    <w:rPr>
      <w:rFonts w:ascii="Futura Medium" w:hAnsi="Futura Medium"/>
      <w:sz w:val="16"/>
      <w:szCs w:val="20"/>
    </w:rPr>
  </w:style>
  <w:style w:type="paragraph" w:customStyle="1" w:styleId="Indhold">
    <w:name w:val="Indhold"/>
    <w:basedOn w:val="Normal"/>
    <w:rsid w:val="00CE51AC"/>
    <w:pPr>
      <w:spacing w:line="260" w:lineRule="atLeast"/>
    </w:pPr>
    <w:rPr>
      <w:rFonts w:ascii="Palatino" w:hAnsi="Palatino"/>
      <w:sz w:val="22"/>
      <w:szCs w:val="20"/>
    </w:rPr>
  </w:style>
  <w:style w:type="paragraph" w:styleId="ListParagraph">
    <w:name w:val="List Paragraph"/>
    <w:basedOn w:val="Normal"/>
    <w:uiPriority w:val="34"/>
    <w:qFormat/>
    <w:rsid w:val="00DF2B28"/>
    <w:pPr>
      <w:ind w:left="720"/>
      <w:contextualSpacing/>
    </w:pPr>
  </w:style>
  <w:style w:type="character" w:customStyle="1" w:styleId="st">
    <w:name w:val="st"/>
    <w:basedOn w:val="DefaultParagraphFont"/>
    <w:rsid w:val="00DF2B28"/>
    <w:rPr>
      <w:lang w:val="en-GB"/>
    </w:rPr>
  </w:style>
  <w:style w:type="character" w:customStyle="1" w:styleId="Heading1Char">
    <w:name w:val="Heading 1 Char"/>
    <w:basedOn w:val="DefaultParagraphFont"/>
    <w:link w:val="Heading1"/>
    <w:uiPriority w:val="9"/>
    <w:rsid w:val="002A661A"/>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rsid w:val="002A661A"/>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rsid w:val="002A661A"/>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rsid w:val="002A661A"/>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rsid w:val="002A661A"/>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rsid w:val="002A661A"/>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2A661A"/>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rsid w:val="002A661A"/>
    <w:rPr>
      <w:rFonts w:asciiTheme="majorHAnsi" w:eastAsiaTheme="majorEastAsia" w:hAnsiTheme="majorHAnsi" w:cstheme="majorBidi"/>
      <w:caps/>
    </w:rPr>
  </w:style>
  <w:style w:type="character" w:customStyle="1" w:styleId="Heading9Char">
    <w:name w:val="Heading 9 Char"/>
    <w:basedOn w:val="DefaultParagraphFont"/>
    <w:link w:val="Heading9"/>
    <w:uiPriority w:val="9"/>
    <w:rsid w:val="002A661A"/>
    <w:rPr>
      <w:rFonts w:asciiTheme="majorHAnsi" w:eastAsiaTheme="majorEastAsia" w:hAnsiTheme="majorHAnsi" w:cstheme="majorBidi"/>
      <w:i/>
      <w:iCs/>
      <w:caps/>
    </w:rPr>
  </w:style>
  <w:style w:type="character" w:customStyle="1" w:styleId="TitleChar">
    <w:name w:val="Title Char"/>
    <w:basedOn w:val="DefaultParagraphFont"/>
    <w:link w:val="Title"/>
    <w:uiPriority w:val="10"/>
    <w:rsid w:val="002A661A"/>
    <w:rPr>
      <w:rFonts w:asciiTheme="majorHAnsi" w:eastAsiaTheme="majorEastAsia" w:hAnsiTheme="majorHAnsi" w:cstheme="majorBidi"/>
      <w:caps/>
      <w:spacing w:val="40"/>
      <w:sz w:val="76"/>
      <w:szCs w:val="76"/>
    </w:rPr>
  </w:style>
  <w:style w:type="character" w:customStyle="1" w:styleId="SubtitleChar">
    <w:name w:val="Subtitle Char"/>
    <w:basedOn w:val="DefaultParagraphFont"/>
    <w:link w:val="Subtitle"/>
    <w:uiPriority w:val="11"/>
    <w:rsid w:val="002A661A"/>
    <w:rPr>
      <w:color w:val="000000" w:themeColor="text1"/>
      <w:sz w:val="24"/>
      <w:szCs w:val="24"/>
    </w:rPr>
  </w:style>
  <w:style w:type="paragraph" w:styleId="NoSpacing">
    <w:name w:val="No Spacing"/>
    <w:uiPriority w:val="1"/>
    <w:qFormat/>
    <w:rsid w:val="002A661A"/>
    <w:pPr>
      <w:spacing w:after="0" w:line="240" w:lineRule="auto"/>
    </w:pPr>
  </w:style>
  <w:style w:type="paragraph" w:styleId="Quote">
    <w:name w:val="Quote"/>
    <w:basedOn w:val="Normal"/>
    <w:next w:val="Normal"/>
    <w:link w:val="QuoteChar"/>
    <w:uiPriority w:val="29"/>
    <w:qFormat/>
    <w:rsid w:val="002A661A"/>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2A661A"/>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2A661A"/>
    <w:pPr>
      <w:spacing w:before="100" w:beforeAutospacing="1" w:after="240"/>
      <w:ind w:left="936" w:right="936"/>
      <w:jc w:val="center"/>
    </w:pPr>
    <w:rPr>
      <w:rFonts w:asciiTheme="majorHAnsi" w:eastAsiaTheme="majorEastAsia" w:hAnsiTheme="majorHAnsi" w:cstheme="majorBidi"/>
      <w:caps/>
      <w:color w:val="122D62" w:themeColor="accent2" w:themeShade="BF"/>
      <w:spacing w:val="10"/>
      <w:sz w:val="28"/>
      <w:szCs w:val="28"/>
    </w:rPr>
  </w:style>
  <w:style w:type="character" w:customStyle="1" w:styleId="IntenseQuoteChar">
    <w:name w:val="Intense Quote Char"/>
    <w:basedOn w:val="DefaultParagraphFont"/>
    <w:link w:val="IntenseQuote"/>
    <w:uiPriority w:val="30"/>
    <w:rsid w:val="002A661A"/>
    <w:rPr>
      <w:rFonts w:asciiTheme="majorHAnsi" w:eastAsiaTheme="majorEastAsia" w:hAnsiTheme="majorHAnsi" w:cstheme="majorBidi"/>
      <w:caps/>
      <w:color w:val="122D62" w:themeColor="accent2" w:themeShade="BF"/>
      <w:spacing w:val="10"/>
      <w:sz w:val="28"/>
      <w:szCs w:val="28"/>
    </w:rPr>
  </w:style>
  <w:style w:type="character" w:styleId="SubtleEmphasis">
    <w:name w:val="Subtle Emphasis"/>
    <w:basedOn w:val="DefaultParagraphFont"/>
    <w:uiPriority w:val="19"/>
    <w:qFormat/>
    <w:rsid w:val="002A661A"/>
    <w:rPr>
      <w:i/>
      <w:iCs/>
      <w:color w:val="auto"/>
    </w:rPr>
  </w:style>
  <w:style w:type="character" w:styleId="IntenseEmphasis">
    <w:name w:val="Intense Emphasis"/>
    <w:basedOn w:val="DefaultParagraphFont"/>
    <w:uiPriority w:val="21"/>
    <w:qFormat/>
    <w:rsid w:val="002A661A"/>
    <w:rPr>
      <w:rFonts w:asciiTheme="minorHAnsi" w:eastAsiaTheme="minorEastAsia" w:hAnsiTheme="minorHAnsi" w:cstheme="minorBidi"/>
      <w:b/>
      <w:bCs/>
      <w:i/>
      <w:iCs/>
      <w:color w:val="122D62" w:themeColor="accent2" w:themeShade="BF"/>
      <w:spacing w:val="0"/>
      <w:w w:val="100"/>
      <w:position w:val="0"/>
      <w:sz w:val="20"/>
      <w:szCs w:val="20"/>
    </w:rPr>
  </w:style>
  <w:style w:type="character" w:styleId="SubtleReference">
    <w:name w:val="Subtle Reference"/>
    <w:basedOn w:val="DefaultParagraphFont"/>
    <w:uiPriority w:val="31"/>
    <w:qFormat/>
    <w:rsid w:val="002A661A"/>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2A661A"/>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2A661A"/>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2A661A"/>
    <w:pPr>
      <w:outlineLvl w:val="9"/>
    </w:pPr>
  </w:style>
  <w:style w:type="character" w:customStyle="1" w:styleId="FooterChar">
    <w:name w:val="Footer Char"/>
    <w:basedOn w:val="DefaultParagraphFont"/>
    <w:link w:val="Footer"/>
    <w:uiPriority w:val="99"/>
    <w:rsid w:val="00D358E8"/>
    <w:rPr>
      <w:rFonts w:ascii="AU Passata" w:hAnsi="AU Passata"/>
      <w:color w:val="87888A"/>
      <w:spacing w:val="10"/>
      <w:sz w:val="14"/>
    </w:rPr>
  </w:style>
  <w:style w:type="character" w:styleId="PlaceholderText">
    <w:name w:val="Placeholder Text"/>
    <w:basedOn w:val="DefaultParagraphFont"/>
    <w:uiPriority w:val="99"/>
    <w:semiHidden/>
    <w:rsid w:val="00903AB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795229">
      <w:bodyDiv w:val="1"/>
      <w:marLeft w:val="0"/>
      <w:marRight w:val="0"/>
      <w:marTop w:val="0"/>
      <w:marBottom w:val="0"/>
      <w:divBdr>
        <w:top w:val="none" w:sz="0" w:space="0" w:color="auto"/>
        <w:left w:val="none" w:sz="0" w:space="0" w:color="auto"/>
        <w:bottom w:val="none" w:sz="0" w:space="0" w:color="auto"/>
        <w:right w:val="none" w:sz="0" w:space="0" w:color="auto"/>
      </w:divBdr>
    </w:div>
    <w:div w:id="580452583">
      <w:bodyDiv w:val="1"/>
      <w:marLeft w:val="0"/>
      <w:marRight w:val="0"/>
      <w:marTop w:val="0"/>
      <w:marBottom w:val="0"/>
      <w:divBdr>
        <w:top w:val="none" w:sz="0" w:space="0" w:color="auto"/>
        <w:left w:val="none" w:sz="0" w:space="0" w:color="auto"/>
        <w:bottom w:val="none" w:sz="0" w:space="0" w:color="auto"/>
        <w:right w:val="none" w:sz="0" w:space="0" w:color="auto"/>
      </w:divBdr>
    </w:div>
    <w:div w:id="628391030">
      <w:bodyDiv w:val="1"/>
      <w:marLeft w:val="0"/>
      <w:marRight w:val="0"/>
      <w:marTop w:val="0"/>
      <w:marBottom w:val="0"/>
      <w:divBdr>
        <w:top w:val="none" w:sz="0" w:space="0" w:color="auto"/>
        <w:left w:val="none" w:sz="0" w:space="0" w:color="auto"/>
        <w:bottom w:val="none" w:sz="0" w:space="0" w:color="auto"/>
        <w:right w:val="none" w:sz="0" w:space="0" w:color="auto"/>
      </w:divBdr>
    </w:div>
    <w:div w:id="747578876">
      <w:bodyDiv w:val="1"/>
      <w:marLeft w:val="0"/>
      <w:marRight w:val="0"/>
      <w:marTop w:val="0"/>
      <w:marBottom w:val="0"/>
      <w:divBdr>
        <w:top w:val="none" w:sz="0" w:space="0" w:color="auto"/>
        <w:left w:val="none" w:sz="0" w:space="0" w:color="auto"/>
        <w:bottom w:val="none" w:sz="0" w:space="0" w:color="auto"/>
        <w:right w:val="none" w:sz="0" w:space="0" w:color="auto"/>
      </w:divBdr>
    </w:div>
    <w:div w:id="915479881">
      <w:bodyDiv w:val="1"/>
      <w:marLeft w:val="0"/>
      <w:marRight w:val="0"/>
      <w:marTop w:val="0"/>
      <w:marBottom w:val="0"/>
      <w:divBdr>
        <w:top w:val="none" w:sz="0" w:space="0" w:color="auto"/>
        <w:left w:val="none" w:sz="0" w:space="0" w:color="auto"/>
        <w:bottom w:val="none" w:sz="0" w:space="0" w:color="auto"/>
        <w:right w:val="none" w:sz="0" w:space="0" w:color="auto"/>
      </w:divBdr>
    </w:div>
    <w:div w:id="1086531828">
      <w:bodyDiv w:val="1"/>
      <w:marLeft w:val="0"/>
      <w:marRight w:val="0"/>
      <w:marTop w:val="0"/>
      <w:marBottom w:val="0"/>
      <w:divBdr>
        <w:top w:val="none" w:sz="0" w:space="0" w:color="auto"/>
        <w:left w:val="none" w:sz="0" w:space="0" w:color="auto"/>
        <w:bottom w:val="none" w:sz="0" w:space="0" w:color="auto"/>
        <w:right w:val="none" w:sz="0" w:space="0" w:color="auto"/>
      </w:divBdr>
    </w:div>
    <w:div w:id="1107504979">
      <w:bodyDiv w:val="1"/>
      <w:marLeft w:val="0"/>
      <w:marRight w:val="0"/>
      <w:marTop w:val="0"/>
      <w:marBottom w:val="0"/>
      <w:divBdr>
        <w:top w:val="none" w:sz="0" w:space="0" w:color="auto"/>
        <w:left w:val="none" w:sz="0" w:space="0" w:color="auto"/>
        <w:bottom w:val="none" w:sz="0" w:space="0" w:color="auto"/>
        <w:right w:val="none" w:sz="0" w:space="0" w:color="auto"/>
      </w:divBdr>
    </w:div>
    <w:div w:id="1428454539">
      <w:bodyDiv w:val="1"/>
      <w:marLeft w:val="0"/>
      <w:marRight w:val="0"/>
      <w:marTop w:val="0"/>
      <w:marBottom w:val="0"/>
      <w:divBdr>
        <w:top w:val="none" w:sz="0" w:space="0" w:color="auto"/>
        <w:left w:val="none" w:sz="0" w:space="0" w:color="auto"/>
        <w:bottom w:val="none" w:sz="0" w:space="0" w:color="auto"/>
        <w:right w:val="none" w:sz="0" w:space="0" w:color="auto"/>
      </w:divBdr>
    </w:div>
    <w:div w:id="1444299071">
      <w:bodyDiv w:val="1"/>
      <w:marLeft w:val="0"/>
      <w:marRight w:val="0"/>
      <w:marTop w:val="0"/>
      <w:marBottom w:val="0"/>
      <w:divBdr>
        <w:top w:val="none" w:sz="0" w:space="0" w:color="auto"/>
        <w:left w:val="none" w:sz="0" w:space="0" w:color="auto"/>
        <w:bottom w:val="none" w:sz="0" w:space="0" w:color="auto"/>
        <w:right w:val="none" w:sz="0" w:space="0" w:color="auto"/>
      </w:divBdr>
    </w:div>
    <w:div w:id="1782527689">
      <w:bodyDiv w:val="1"/>
      <w:marLeft w:val="0"/>
      <w:marRight w:val="0"/>
      <w:marTop w:val="0"/>
      <w:marBottom w:val="0"/>
      <w:divBdr>
        <w:top w:val="none" w:sz="0" w:space="0" w:color="auto"/>
        <w:left w:val="none" w:sz="0" w:space="0" w:color="auto"/>
        <w:bottom w:val="none" w:sz="0" w:space="0" w:color="auto"/>
        <w:right w:val="none" w:sz="0" w:space="0" w:color="auto"/>
      </w:divBdr>
    </w:div>
    <w:div w:id="1806655762">
      <w:bodyDiv w:val="1"/>
      <w:marLeft w:val="0"/>
      <w:marRight w:val="0"/>
      <w:marTop w:val="0"/>
      <w:marBottom w:val="0"/>
      <w:divBdr>
        <w:top w:val="none" w:sz="0" w:space="0" w:color="auto"/>
        <w:left w:val="none" w:sz="0" w:space="0" w:color="auto"/>
        <w:bottom w:val="none" w:sz="0" w:space="0" w:color="auto"/>
        <w:right w:val="none" w:sz="0" w:space="0" w:color="auto"/>
      </w:divBdr>
    </w:div>
    <w:div w:id="1876187055">
      <w:bodyDiv w:val="1"/>
      <w:marLeft w:val="0"/>
      <w:marRight w:val="0"/>
      <w:marTop w:val="0"/>
      <w:marBottom w:val="0"/>
      <w:divBdr>
        <w:top w:val="none" w:sz="0" w:space="0" w:color="auto"/>
        <w:left w:val="none" w:sz="0" w:space="0" w:color="auto"/>
        <w:bottom w:val="none" w:sz="0" w:space="0" w:color="auto"/>
        <w:right w:val="none" w:sz="0" w:space="0" w:color="auto"/>
      </w:divBdr>
    </w:div>
    <w:div w:id="1912154729">
      <w:bodyDiv w:val="1"/>
      <w:marLeft w:val="0"/>
      <w:marRight w:val="0"/>
      <w:marTop w:val="0"/>
      <w:marBottom w:val="0"/>
      <w:divBdr>
        <w:top w:val="none" w:sz="0" w:space="0" w:color="auto"/>
        <w:left w:val="none" w:sz="0" w:space="0" w:color="auto"/>
        <w:bottom w:val="none" w:sz="0" w:space="0" w:color="auto"/>
        <w:right w:val="none" w:sz="0" w:space="0" w:color="auto"/>
      </w:divBdr>
    </w:div>
    <w:div w:id="1936130262">
      <w:bodyDiv w:val="1"/>
      <w:marLeft w:val="0"/>
      <w:marRight w:val="0"/>
      <w:marTop w:val="0"/>
      <w:marBottom w:val="0"/>
      <w:divBdr>
        <w:top w:val="none" w:sz="0" w:space="0" w:color="auto"/>
        <w:left w:val="none" w:sz="0" w:space="0" w:color="auto"/>
        <w:bottom w:val="none" w:sz="0" w:space="0" w:color="auto"/>
        <w:right w:val="none" w:sz="0" w:space="0" w:color="auto"/>
      </w:divBdr>
    </w:div>
    <w:div w:id="205851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darbejdere.au.dk/en/informationsecurity/data-protection/for-administrative-staff-and-managers/for-hr-staff/consent-rules-and-requirementshttps:/medarbejdere.au.dk/en/informationsecurity/data-protection/for-administrative-staff-and-managers/for-hr-staff/consent-rules-and-requirement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edarbejdere.au.dk/en/administration/hr/recruitmentandonboarding/recruitment/tool-to-screen-for-stereotypical-languag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hd.nat.au.dk/for-supervisors/announce-a-phd-projec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9"/>
        <w:category>
          <w:name w:val="Generelt"/>
          <w:gallery w:val="placeholder"/>
        </w:category>
        <w:types>
          <w:type w:val="bbPlcHdr"/>
        </w:types>
        <w:behaviors>
          <w:behavior w:val="content"/>
        </w:behaviors>
        <w:guid w:val="{BD548A50-9B8C-443A-A77E-AA2EE421285E}"/>
      </w:docPartPr>
      <w:docPartBody>
        <w:p w:rsidR="006F0906" w:rsidRDefault="007A7B8B">
          <w:r w:rsidRPr="00FB5296">
            <w:rPr>
              <w:rStyle w:val="PlaceholderText"/>
            </w:rPr>
            <w:t>Vælg et element.</w:t>
          </w:r>
        </w:p>
      </w:docPartBody>
    </w:docPart>
    <w:docPart>
      <w:docPartPr>
        <w:name w:val="FA30762675E5428B95F0624370B7D5E8"/>
        <w:category>
          <w:name w:val="Generelt"/>
          <w:gallery w:val="placeholder"/>
        </w:category>
        <w:types>
          <w:type w:val="bbPlcHdr"/>
        </w:types>
        <w:behaviors>
          <w:behavior w:val="content"/>
        </w:behaviors>
        <w:guid w:val="{22094FEF-9A72-4987-9018-E1CA87C60323}"/>
      </w:docPartPr>
      <w:docPartBody>
        <w:p w:rsidR="000926A1" w:rsidRDefault="001100BF" w:rsidP="001100BF">
          <w:pPr>
            <w:pStyle w:val="FA30762675E5428B95F0624370B7D5E826"/>
          </w:pPr>
          <w:r w:rsidRPr="00370EB8">
            <w:rPr>
              <w:rStyle w:val="PlaceholderText"/>
              <w:rFonts w:ascii="Georgia" w:hAnsi="Georgia"/>
              <w:lang w:val="en-US"/>
            </w:rPr>
            <w:t>Please describe the scientific project</w:t>
          </w:r>
        </w:p>
      </w:docPartBody>
    </w:docPart>
    <w:docPart>
      <w:docPartPr>
        <w:name w:val="A3D4075DD4E24158A7BB9CEBE5B962BF"/>
        <w:category>
          <w:name w:val="Generelt"/>
          <w:gallery w:val="placeholder"/>
        </w:category>
        <w:types>
          <w:type w:val="bbPlcHdr"/>
        </w:types>
        <w:behaviors>
          <w:behavior w:val="content"/>
        </w:behaviors>
        <w:guid w:val="{5484DA5A-79E8-434E-9E21-BD667477C1D7}"/>
      </w:docPartPr>
      <w:docPartBody>
        <w:p w:rsidR="000926A1" w:rsidRDefault="000926A1" w:rsidP="000926A1">
          <w:pPr>
            <w:pStyle w:val="A3D4075DD4E24158A7BB9CEBE5B962BF"/>
          </w:pPr>
          <w:r w:rsidRPr="001A2193">
            <w:rPr>
              <w:rStyle w:val="PlaceholderText"/>
            </w:rPr>
            <w:t>Klik eller tryk her for at skrive tekst.</w:t>
          </w:r>
        </w:p>
      </w:docPartBody>
    </w:docPart>
    <w:docPart>
      <w:docPartPr>
        <w:name w:val="23C2095EBC9D44B8981178933E3833E0"/>
        <w:category>
          <w:name w:val="Generelt"/>
          <w:gallery w:val="placeholder"/>
        </w:category>
        <w:types>
          <w:type w:val="bbPlcHdr"/>
        </w:types>
        <w:behaviors>
          <w:behavior w:val="content"/>
        </w:behaviors>
        <w:guid w:val="{7CFBB3F2-3C7C-47A4-A1D7-E53EA6FB7101}"/>
      </w:docPartPr>
      <w:docPartBody>
        <w:p w:rsidR="00054FFF" w:rsidRDefault="001100BF" w:rsidP="001100BF">
          <w:pPr>
            <w:pStyle w:val="23C2095EBC9D44B8981178933E3833E026"/>
          </w:pPr>
          <w:r w:rsidRPr="00370EB8">
            <w:rPr>
              <w:rFonts w:ascii="Georgia" w:hAnsi="Georgia"/>
              <w:lang w:val="en-US"/>
            </w:rPr>
            <w:t xml:space="preserve">Titel, </w:t>
          </w:r>
          <w:r w:rsidRPr="00370EB8">
            <w:rPr>
              <w:rStyle w:val="PlaceholderText"/>
              <w:rFonts w:ascii="Georgia" w:hAnsi="Georgia"/>
            </w:rPr>
            <w:t>Name and e-mail</w:t>
          </w:r>
        </w:p>
      </w:docPartBody>
    </w:docPart>
    <w:docPart>
      <w:docPartPr>
        <w:name w:val="5F873376E0B54B88B224AD01441FF9C6"/>
        <w:category>
          <w:name w:val="Generelt"/>
          <w:gallery w:val="placeholder"/>
        </w:category>
        <w:types>
          <w:type w:val="bbPlcHdr"/>
        </w:types>
        <w:behaviors>
          <w:behavior w:val="content"/>
        </w:behaviors>
        <w:guid w:val="{17C9374C-8B2A-49CC-8B66-5A7581F92B08}"/>
      </w:docPartPr>
      <w:docPartBody>
        <w:p w:rsidR="00054FFF" w:rsidRDefault="001100BF" w:rsidP="001100BF">
          <w:pPr>
            <w:pStyle w:val="5F873376E0B54B88B224AD01441FF9C626"/>
          </w:pPr>
          <w:r w:rsidRPr="00370EB8">
            <w:rPr>
              <w:rFonts w:ascii="Georgia" w:hAnsi="Georgia"/>
              <w:lang w:val="en-US"/>
            </w:rPr>
            <w:t xml:space="preserve">Titel, </w:t>
          </w:r>
          <w:r w:rsidRPr="00370EB8">
            <w:rPr>
              <w:rStyle w:val="PlaceholderText"/>
              <w:rFonts w:ascii="Georgia" w:hAnsi="Georgia"/>
            </w:rPr>
            <w:t>Name and e-mail</w:t>
          </w:r>
        </w:p>
      </w:docPartBody>
    </w:docPart>
    <w:docPart>
      <w:docPartPr>
        <w:name w:val="0915A9E3B31C49719793D459DA05CFC5"/>
        <w:category>
          <w:name w:val="Generelt"/>
          <w:gallery w:val="placeholder"/>
        </w:category>
        <w:types>
          <w:type w:val="bbPlcHdr"/>
        </w:types>
        <w:behaviors>
          <w:behavior w:val="content"/>
        </w:behaviors>
        <w:guid w:val="{A020EFF1-83B6-428F-90DC-F8FA9F93AD50}"/>
      </w:docPartPr>
      <w:docPartBody>
        <w:p w:rsidR="00EC3F8E" w:rsidRDefault="001100BF" w:rsidP="001100BF">
          <w:pPr>
            <w:pStyle w:val="0915A9E3B31C49719793D459DA05CFC511"/>
          </w:pPr>
          <w:r w:rsidRPr="00370EB8">
            <w:rPr>
              <w:rStyle w:val="PlaceholderText"/>
              <w:rFonts w:ascii="Georgia" w:hAnsi="Georgia"/>
            </w:rPr>
            <w:t>Please choose the distribution</w:t>
          </w:r>
        </w:p>
      </w:docPartBody>
    </w:docPart>
    <w:docPart>
      <w:docPartPr>
        <w:name w:val="B6A38338F3264C0DB4BA84E2FA5B9A96"/>
        <w:category>
          <w:name w:val="Generelt"/>
          <w:gallery w:val="placeholder"/>
        </w:category>
        <w:types>
          <w:type w:val="bbPlcHdr"/>
        </w:types>
        <w:behaviors>
          <w:behavior w:val="content"/>
        </w:behaviors>
        <w:guid w:val="{7489B535-4221-4CD6-A76C-BF60331134A7}"/>
      </w:docPartPr>
      <w:docPartBody>
        <w:p w:rsidR="00E50377" w:rsidRDefault="00E50377" w:rsidP="00E50377">
          <w:pPr>
            <w:pStyle w:val="B6A38338F3264C0DB4BA84E2FA5B9A96"/>
          </w:pPr>
          <w:r w:rsidRPr="00370EB8">
            <w:rPr>
              <w:rStyle w:val="PlaceholderText"/>
              <w:rFonts w:ascii="Georgia" w:hAnsi="Georgia"/>
              <w:lang w:val="en-US"/>
            </w:rPr>
            <w:t>Please state the project title</w:t>
          </w:r>
        </w:p>
      </w:docPartBody>
    </w:docPart>
    <w:docPart>
      <w:docPartPr>
        <w:name w:val="4CA3510ABB14431C9E0D69E7A78411A9"/>
        <w:category>
          <w:name w:val="Generelt"/>
          <w:gallery w:val="placeholder"/>
        </w:category>
        <w:types>
          <w:type w:val="bbPlcHdr"/>
        </w:types>
        <w:behaviors>
          <w:behavior w:val="content"/>
        </w:behaviors>
        <w:guid w:val="{36E11824-1929-4019-8439-6EF2B2C3F916}"/>
      </w:docPartPr>
      <w:docPartBody>
        <w:p w:rsidR="00E50377" w:rsidRDefault="00E50377" w:rsidP="00E50377">
          <w:pPr>
            <w:pStyle w:val="4CA3510ABB14431C9E0D69E7A78411A9"/>
          </w:pPr>
          <w:r w:rsidRPr="00370EB8">
            <w:rPr>
              <w:rStyle w:val="PlaceholderText"/>
              <w:rFonts w:ascii="Georgia" w:hAnsi="Georgia"/>
              <w:lang w:val="en-US"/>
            </w:rPr>
            <w:t>Please write relevant 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U Passata">
    <w:panose1 w:val="020B0503030502030804"/>
    <w:charset w:val="00"/>
    <w:family w:val="swiss"/>
    <w:pitch w:val="variable"/>
    <w:sig w:usb0="A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Medium">
    <w:altName w:val="Arial"/>
    <w:panose1 w:val="00000000000000000000"/>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B8B"/>
    <w:rsid w:val="00054FFF"/>
    <w:rsid w:val="000926A1"/>
    <w:rsid w:val="001100BF"/>
    <w:rsid w:val="002C0E6D"/>
    <w:rsid w:val="00424E1C"/>
    <w:rsid w:val="00690389"/>
    <w:rsid w:val="006F0906"/>
    <w:rsid w:val="007A7B8B"/>
    <w:rsid w:val="007D3771"/>
    <w:rsid w:val="007E7D09"/>
    <w:rsid w:val="00844CA4"/>
    <w:rsid w:val="00877930"/>
    <w:rsid w:val="009D5DDE"/>
    <w:rsid w:val="00AE08A4"/>
    <w:rsid w:val="00BA042F"/>
    <w:rsid w:val="00CE5E5F"/>
    <w:rsid w:val="00DE1EFF"/>
    <w:rsid w:val="00E24C1B"/>
    <w:rsid w:val="00E50377"/>
    <w:rsid w:val="00EA7F23"/>
    <w:rsid w:val="00EC3F8E"/>
    <w:rsid w:val="00F07DB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0377"/>
    <w:rPr>
      <w:color w:val="808080"/>
    </w:rPr>
  </w:style>
  <w:style w:type="paragraph" w:customStyle="1" w:styleId="B6A38338F3264C0DB4BA84E2FA5B9A96">
    <w:name w:val="B6A38338F3264C0DB4BA84E2FA5B9A96"/>
    <w:rsid w:val="00E50377"/>
    <w:pPr>
      <w:spacing w:line="278" w:lineRule="auto"/>
    </w:pPr>
    <w:rPr>
      <w:kern w:val="2"/>
      <w:sz w:val="24"/>
      <w:szCs w:val="24"/>
      <w14:ligatures w14:val="standardContextual"/>
    </w:rPr>
  </w:style>
  <w:style w:type="paragraph" w:customStyle="1" w:styleId="4CA3510ABB14431C9E0D69E7A78411A9">
    <w:name w:val="4CA3510ABB14431C9E0D69E7A78411A9"/>
    <w:rsid w:val="00E50377"/>
    <w:pPr>
      <w:spacing w:line="278" w:lineRule="auto"/>
    </w:pPr>
    <w:rPr>
      <w:kern w:val="2"/>
      <w:sz w:val="24"/>
      <w:szCs w:val="24"/>
      <w14:ligatures w14:val="standardContextual"/>
    </w:rPr>
  </w:style>
  <w:style w:type="paragraph" w:customStyle="1" w:styleId="A3D4075DD4E24158A7BB9CEBE5B962BF">
    <w:name w:val="A3D4075DD4E24158A7BB9CEBE5B962BF"/>
    <w:rsid w:val="000926A1"/>
    <w:pPr>
      <w:spacing w:line="312" w:lineRule="auto"/>
      <w:ind w:left="720"/>
      <w:contextualSpacing/>
    </w:pPr>
    <w:rPr>
      <w:sz w:val="21"/>
      <w:szCs w:val="21"/>
    </w:rPr>
  </w:style>
  <w:style w:type="paragraph" w:customStyle="1" w:styleId="23C2095EBC9D44B8981178933E3833E026">
    <w:name w:val="23C2095EBC9D44B8981178933E3833E026"/>
    <w:rsid w:val="001100BF"/>
    <w:pPr>
      <w:spacing w:line="312" w:lineRule="auto"/>
      <w:ind w:left="720"/>
      <w:contextualSpacing/>
    </w:pPr>
    <w:rPr>
      <w:sz w:val="21"/>
      <w:szCs w:val="21"/>
    </w:rPr>
  </w:style>
  <w:style w:type="paragraph" w:customStyle="1" w:styleId="5F873376E0B54B88B224AD01441FF9C626">
    <w:name w:val="5F873376E0B54B88B224AD01441FF9C626"/>
    <w:rsid w:val="001100BF"/>
    <w:pPr>
      <w:spacing w:line="312" w:lineRule="auto"/>
      <w:ind w:left="720"/>
      <w:contextualSpacing/>
    </w:pPr>
    <w:rPr>
      <w:sz w:val="21"/>
      <w:szCs w:val="21"/>
    </w:rPr>
  </w:style>
  <w:style w:type="paragraph" w:customStyle="1" w:styleId="FA30762675E5428B95F0624370B7D5E826">
    <w:name w:val="FA30762675E5428B95F0624370B7D5E826"/>
    <w:rsid w:val="001100BF"/>
    <w:pPr>
      <w:spacing w:line="312" w:lineRule="auto"/>
      <w:ind w:left="720"/>
      <w:contextualSpacing/>
    </w:pPr>
    <w:rPr>
      <w:sz w:val="21"/>
      <w:szCs w:val="21"/>
    </w:rPr>
  </w:style>
  <w:style w:type="paragraph" w:customStyle="1" w:styleId="0915A9E3B31C49719793D459DA05CFC511">
    <w:name w:val="0915A9E3B31C49719793D459DA05CFC511"/>
    <w:rsid w:val="001100BF"/>
    <w:pPr>
      <w:spacing w:line="312" w:lineRule="auto"/>
      <w:ind w:left="720"/>
      <w:contextualSpacing/>
    </w:pPr>
    <w:rPr>
      <w:sz w:val="21"/>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ontortema">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BB5711027179F45BDE31B9BF813ABF7" ma:contentTypeVersion="13" ma:contentTypeDescription="Opret et nyt dokument." ma:contentTypeScope="" ma:versionID="d5d5b9c0f914e2d71234f4d5dae34da3">
  <xsd:schema xmlns:xsd="http://www.w3.org/2001/XMLSchema" xmlns:xs="http://www.w3.org/2001/XMLSchema" xmlns:p="http://schemas.microsoft.com/office/2006/metadata/properties" xmlns:ns3="016a843d-4101-4a9c-b754-f8ac7edf5561" xmlns:ns4="49eddd77-184b-474d-9bc0-4e8fa4e2da5f" targetNamespace="http://schemas.microsoft.com/office/2006/metadata/properties" ma:root="true" ma:fieldsID="27bd72a9294a323ab5c99e9fdf08420f" ns3:_="" ns4:_="">
    <xsd:import namespace="016a843d-4101-4a9c-b754-f8ac7edf5561"/>
    <xsd:import namespace="49eddd77-184b-474d-9bc0-4e8fa4e2da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a843d-4101-4a9c-b754-f8ac7edf5561"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SharingHintHash" ma:index="10" nillable="true" ma:displayName="Hashværdi for deling"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eddd77-184b-474d-9bc0-4e8fa4e2da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72791-7F60-48C0-8394-2B80F8115827}">
  <ds:schemaRefs>
    <ds:schemaRef ds:uri="http://schemas.microsoft.com/office/2006/metadata/properties"/>
    <ds:schemaRef ds:uri="016a843d-4101-4a9c-b754-f8ac7edf5561"/>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49eddd77-184b-474d-9bc0-4e8fa4e2da5f"/>
    <ds:schemaRef ds:uri="http://www.w3.org/XML/1998/namespace"/>
    <ds:schemaRef ds:uri="http://purl.org/dc/dcmitype/"/>
  </ds:schemaRefs>
</ds:datastoreItem>
</file>

<file path=customXml/itemProps2.xml><?xml version="1.0" encoding="utf-8"?>
<ds:datastoreItem xmlns:ds="http://schemas.openxmlformats.org/officeDocument/2006/customXml" ds:itemID="{AA32ED6F-DDE8-4B78-A250-6B4A7E6699FA}">
  <ds:schemaRefs>
    <ds:schemaRef ds:uri="http://schemas.microsoft.com/sharepoint/v3/contenttype/forms"/>
  </ds:schemaRefs>
</ds:datastoreItem>
</file>

<file path=customXml/itemProps3.xml><?xml version="1.0" encoding="utf-8"?>
<ds:datastoreItem xmlns:ds="http://schemas.openxmlformats.org/officeDocument/2006/customXml" ds:itemID="{2BEC720B-BE77-4A9F-9568-FEB153792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a843d-4101-4a9c-b754-f8ac7edf5561"/>
    <ds:schemaRef ds:uri="49eddd77-184b-474d-9bc0-4e8fa4e2d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15474C-680C-46D1-91F9-30B37253E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607</Words>
  <Characters>3705</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 A. Hertoft Goldberg</dc:creator>
  <cp:lastModifiedBy>Ida Johanne Haugaard Sørensen</cp:lastModifiedBy>
  <cp:revision>2</cp:revision>
  <cp:lastPrinted>2021-11-16T10:09:00Z</cp:lastPrinted>
  <dcterms:created xsi:type="dcterms:W3CDTF">2024-12-03T12:51:00Z</dcterms:created>
  <dcterms:modified xsi:type="dcterms:W3CDTF">2024-12-03T12:51:00Z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entUser">
    <vt:lpwstr>standard</vt:lpwstr>
  </property>
  <property fmtid="{D5CDD505-2E9C-101B-9397-08002B2CF9AE}" pid="3" name="CurrentOffice">
    <vt:lpwstr>6075</vt:lpwstr>
  </property>
  <property fmtid="{D5CDD505-2E9C-101B-9397-08002B2CF9AE}" pid="4" name="DesignVersion">
    <vt:lpwstr>3</vt:lpwstr>
  </property>
  <property fmtid="{D5CDD505-2E9C-101B-9397-08002B2CF9AE}" pid="5" name="SD_DocumentLanguage">
    <vt:lpwstr>da-DK</vt:lpwstr>
  </property>
  <property fmtid="{D5CDD505-2E9C-101B-9397-08002B2CF9AE}" pid="6" name="ContentRemapped">
    <vt:lpwstr>true</vt:lpwstr>
  </property>
  <property fmtid="{D5CDD505-2E9C-101B-9397-08002B2CF9AE}" pid="7" name="OfficeID">
    <vt:lpwstr>2050</vt:lpwstr>
  </property>
  <property fmtid="{D5CDD505-2E9C-101B-9397-08002B2CF9AE}" pid="8" name="CustomerId">
    <vt:lpwstr>auoffice</vt:lpwstr>
  </property>
  <property fmtid="{D5CDD505-2E9C-101B-9397-08002B2CF9AE}" pid="9" name="TemplateId">
    <vt:lpwstr>637263323764462657</vt:lpwstr>
  </property>
  <property fmtid="{D5CDD505-2E9C-101B-9397-08002B2CF9AE}" pid="10" name="UserProfileId">
    <vt:lpwstr>636456466915057459</vt:lpwstr>
  </property>
  <property fmtid="{D5CDD505-2E9C-101B-9397-08002B2CF9AE}" pid="11" name="ContentTypeId">
    <vt:lpwstr>0x010100EBB5711027179F45BDE31B9BF813ABF7</vt:lpwstr>
  </property>
</Properties>
</file>