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13307" w14:textId="36520247" w:rsidR="00982882" w:rsidRPr="00370EB8" w:rsidRDefault="00D104F4" w:rsidP="002A661A">
      <w:pPr>
        <w:pStyle w:val="Overskrift1"/>
        <w:rPr>
          <w:rFonts w:ascii="Georgia" w:hAnsi="Georgia"/>
          <w:lang w:val="en-US"/>
        </w:rPr>
      </w:pPr>
      <w:r w:rsidRPr="00370EB8">
        <w:rPr>
          <w:rFonts w:ascii="Georgia" w:hAnsi="Georgia"/>
          <w:lang w:val="en-US"/>
        </w:rPr>
        <w:t>Proje</w:t>
      </w:r>
      <w:r w:rsidR="004F6939" w:rsidRPr="00370EB8">
        <w:rPr>
          <w:rFonts w:ascii="Georgia" w:hAnsi="Georgia"/>
          <w:lang w:val="en-US"/>
        </w:rPr>
        <w:t>c</w:t>
      </w:r>
      <w:r w:rsidRPr="00370EB8">
        <w:rPr>
          <w:rFonts w:ascii="Georgia" w:hAnsi="Georgia"/>
          <w:lang w:val="en-US"/>
        </w:rPr>
        <w:t>t information form (GS</w:t>
      </w:r>
      <w:r w:rsidR="000975F7" w:rsidRPr="00370EB8">
        <w:rPr>
          <w:rFonts w:ascii="Georgia" w:hAnsi="Georgia"/>
          <w:lang w:val="en-US"/>
        </w:rPr>
        <w:t>N</w:t>
      </w:r>
      <w:r w:rsidRPr="00370EB8">
        <w:rPr>
          <w:rFonts w:ascii="Georgia" w:hAnsi="Georgia"/>
          <w:lang w:val="en-US"/>
        </w:rPr>
        <w:t>S)</w:t>
      </w:r>
    </w:p>
    <w:p w14:paraId="032E31B7" w14:textId="70629D44" w:rsidR="00046DD8" w:rsidRPr="00370EB8" w:rsidRDefault="00046DD8" w:rsidP="00046DD8">
      <w:pPr>
        <w:rPr>
          <w:rFonts w:ascii="Georgia" w:hAnsi="Georgia"/>
          <w:i/>
          <w:lang w:val="en-US"/>
        </w:rPr>
      </w:pPr>
      <w:r w:rsidRPr="00370EB8">
        <w:rPr>
          <w:rFonts w:ascii="Georgia" w:hAnsi="Georgia"/>
          <w:i/>
          <w:lang w:val="en-US"/>
        </w:rPr>
        <w:t xml:space="preserve">You can find relevant deadlines and more information </w:t>
      </w:r>
      <w:hyperlink r:id="rId11" w:history="1">
        <w:r w:rsidRPr="00370EB8">
          <w:rPr>
            <w:rStyle w:val="Hyperlink"/>
            <w:i/>
            <w:lang w:val="en-US"/>
          </w:rPr>
          <w:t>here</w:t>
        </w:r>
      </w:hyperlink>
      <w:r w:rsidRPr="00370EB8">
        <w:rPr>
          <w:rFonts w:ascii="Georgia" w:hAnsi="Georgia"/>
          <w:i/>
          <w:lang w:val="en-US"/>
        </w:rPr>
        <w:t>.</w:t>
      </w:r>
    </w:p>
    <w:p w14:paraId="4C5FBB5C" w14:textId="77777777" w:rsidR="00CD3325" w:rsidRPr="00370EB8" w:rsidRDefault="00CD3325" w:rsidP="00ED4D3C">
      <w:pPr>
        <w:pStyle w:val="Listeafsnit"/>
        <w:numPr>
          <w:ilvl w:val="0"/>
          <w:numId w:val="32"/>
        </w:numPr>
        <w:spacing w:before="240" w:after="120"/>
        <w:ind w:left="714" w:hanging="357"/>
        <w:rPr>
          <w:rFonts w:ascii="Georgia" w:hAnsi="Georgia"/>
          <w:b/>
          <w:lang w:val="en-US"/>
        </w:rPr>
      </w:pPr>
      <w:r w:rsidRPr="00370EB8">
        <w:rPr>
          <w:rFonts w:ascii="Georgia" w:hAnsi="Georgia"/>
          <w:b/>
          <w:lang w:val="en-US"/>
        </w:rPr>
        <w:t>Graduate Programme:</w:t>
      </w:r>
    </w:p>
    <w:tbl>
      <w:tblPr>
        <w:tblStyle w:val="Tabel-Gitter"/>
        <w:tblW w:w="0" w:type="auto"/>
        <w:tblInd w:w="720" w:type="dxa"/>
        <w:tblLook w:val="04A0" w:firstRow="1" w:lastRow="0" w:firstColumn="1" w:lastColumn="0" w:noHBand="0" w:noVBand="1"/>
      </w:tblPr>
      <w:tblGrid>
        <w:gridCol w:w="4884"/>
      </w:tblGrid>
      <w:tr w:rsidR="00CD3325" w:rsidRPr="00370EB8" w14:paraId="142E637C" w14:textId="77777777" w:rsidTr="00CD3325">
        <w:trPr>
          <w:trHeight w:val="171"/>
        </w:trPr>
        <w:sdt>
          <w:sdtPr>
            <w:rPr>
              <w:rFonts w:ascii="Georgia" w:hAnsi="Georgia"/>
              <w:lang w:val="en-US"/>
            </w:rPr>
            <w:alias w:val="Graduate programme"/>
            <w:tag w:val="Graduate programme"/>
            <w:id w:val="-1553299716"/>
            <w:placeholder>
              <w:docPart w:val="DefaultPlaceholder_-1854013439"/>
            </w:placeholder>
            <w:comboBox>
              <w:listItem w:displayText="Choose Graduate Programme " w:value="Choose Graduate Programme "/>
              <w:listItem w:displayText="Biology" w:value="Biology"/>
              <w:listItem w:displayText="Chemistry" w:value="Chemistry"/>
              <w:listItem w:displayText="Computer Science" w:value="Computer Science"/>
              <w:listItem w:displayText="Geoscience" w:value="Geoscience"/>
              <w:listItem w:displayText="Mathematics" w:value="Mathematics"/>
              <w:listItem w:displayText="Molecular Biology and Genetics" w:value="Molecular Biology and Genetics"/>
              <w:listItem w:displayText="Nanoscience" w:value="Nanoscience"/>
              <w:listItem w:displayText="Physics and Astronomy" w:value="Physics and Astronomy"/>
            </w:comboBox>
          </w:sdtPr>
          <w:sdtEndPr/>
          <w:sdtContent>
            <w:tc>
              <w:tcPr>
                <w:tcW w:w="4884" w:type="dxa"/>
              </w:tcPr>
              <w:p w14:paraId="0FA3A645" w14:textId="6F87A570" w:rsidR="00CD3325" w:rsidRPr="00370EB8" w:rsidRDefault="00557F17" w:rsidP="00557F17">
                <w:pPr>
                  <w:pStyle w:val="Listeafsnit"/>
                  <w:ind w:left="0"/>
                  <w:rPr>
                    <w:rFonts w:ascii="Georgia" w:hAnsi="Georgia"/>
                    <w:lang w:val="en-US"/>
                  </w:rPr>
                </w:pPr>
                <w:r w:rsidRPr="00370EB8">
                  <w:rPr>
                    <w:rFonts w:ascii="Georgia" w:hAnsi="Georgia"/>
                    <w:lang w:val="en-US"/>
                  </w:rPr>
                  <w:t>Choose a programme</w:t>
                </w:r>
              </w:p>
            </w:tc>
          </w:sdtContent>
        </w:sdt>
      </w:tr>
    </w:tbl>
    <w:p w14:paraId="293570C3" w14:textId="24D9FE91" w:rsidR="00DC2F66" w:rsidRPr="00370EB8" w:rsidRDefault="003410A6" w:rsidP="00ED4D3C">
      <w:pPr>
        <w:pStyle w:val="Listeafsnit"/>
        <w:numPr>
          <w:ilvl w:val="0"/>
          <w:numId w:val="32"/>
        </w:numPr>
        <w:spacing w:before="240" w:after="40"/>
        <w:ind w:left="714" w:hanging="357"/>
        <w:rPr>
          <w:rFonts w:ascii="Georgia" w:hAnsi="Georgia"/>
          <w:b/>
          <w:lang w:val="en-US"/>
        </w:rPr>
      </w:pPr>
      <w:r>
        <w:rPr>
          <w:rFonts w:ascii="Georgia" w:hAnsi="Georgia"/>
          <w:b/>
          <w:lang w:val="en-US"/>
        </w:rPr>
        <w:t>Department and p</w:t>
      </w:r>
      <w:r w:rsidR="00DC2F66" w:rsidRPr="00370EB8">
        <w:rPr>
          <w:rFonts w:ascii="Georgia" w:hAnsi="Georgia"/>
          <w:b/>
          <w:lang w:val="en-US"/>
        </w:rPr>
        <w:t>lace of work (address)</w:t>
      </w:r>
    </w:p>
    <w:tbl>
      <w:tblPr>
        <w:tblStyle w:val="Tabel-Gitter"/>
        <w:tblW w:w="7237" w:type="dxa"/>
        <w:tblInd w:w="720" w:type="dxa"/>
        <w:tblLook w:val="04A0" w:firstRow="1" w:lastRow="0" w:firstColumn="1" w:lastColumn="0" w:noHBand="0" w:noVBand="1"/>
      </w:tblPr>
      <w:tblGrid>
        <w:gridCol w:w="7237"/>
      </w:tblGrid>
      <w:tr w:rsidR="00DC2F66" w:rsidRPr="003410A6" w14:paraId="65EC9E49" w14:textId="77777777" w:rsidTr="00DC2F66">
        <w:trPr>
          <w:trHeight w:val="1205"/>
        </w:trPr>
        <w:tc>
          <w:tcPr>
            <w:tcW w:w="7237" w:type="dxa"/>
          </w:tcPr>
          <w:p w14:paraId="04BD1C20" w14:textId="37071457" w:rsidR="00DC2F66" w:rsidRPr="005E645F" w:rsidRDefault="003410A6" w:rsidP="003410A6">
            <w:pPr>
              <w:spacing w:before="120" w:after="120"/>
              <w:rPr>
                <w:rFonts w:ascii="Georgia" w:hAnsi="Georgia"/>
                <w:i/>
                <w:iCs/>
                <w:lang w:val="en-US"/>
              </w:rPr>
            </w:pPr>
            <w:r w:rsidRPr="005E645F">
              <w:rPr>
                <w:rFonts w:ascii="Georgia" w:hAnsi="Georgia"/>
                <w:i/>
                <w:iCs/>
                <w:lang w:val="en-US"/>
              </w:rPr>
              <w:fldChar w:fldCharType="begin"/>
            </w:r>
            <w:r w:rsidRPr="005E645F">
              <w:rPr>
                <w:i/>
                <w:iCs/>
              </w:rPr>
              <w:instrText xml:space="preserve"> </w:instrText>
            </w:r>
            <w:r w:rsidRPr="005E645F">
              <w:rPr>
                <w:rFonts w:ascii="Georgia" w:hAnsi="Georgia"/>
                <w:i/>
                <w:iCs/>
                <w:lang w:val="en-US"/>
              </w:rPr>
              <w:instrText xml:space="preserve">macrobutton qqq Please type department and work place address </w:instrText>
            </w:r>
            <w:r w:rsidRPr="005E645F">
              <w:rPr>
                <w:rFonts w:ascii="Georgia" w:hAnsi="Georgia"/>
                <w:i/>
                <w:iCs/>
                <w:lang w:val="en-US"/>
              </w:rPr>
              <w:fldChar w:fldCharType="end"/>
            </w:r>
          </w:p>
        </w:tc>
      </w:tr>
    </w:tbl>
    <w:p w14:paraId="3E46EBD0" w14:textId="63FC1EFA" w:rsidR="00EA5659" w:rsidRPr="00370EB8" w:rsidRDefault="00CD3325" w:rsidP="009F1411">
      <w:pPr>
        <w:pStyle w:val="Listeafsnit"/>
        <w:numPr>
          <w:ilvl w:val="0"/>
          <w:numId w:val="32"/>
        </w:numPr>
        <w:spacing w:before="240" w:after="120"/>
        <w:ind w:left="714" w:hanging="357"/>
        <w:rPr>
          <w:rFonts w:ascii="Georgia" w:hAnsi="Georgia"/>
          <w:lang w:val="en-US"/>
        </w:rPr>
      </w:pPr>
      <w:r w:rsidRPr="00370EB8">
        <w:rPr>
          <w:rFonts w:ascii="Georgia" w:hAnsi="Georgia"/>
          <w:b/>
          <w:lang w:val="en-US"/>
        </w:rPr>
        <w:t>Main supervisor</w:t>
      </w:r>
      <w:r w:rsidR="00D12430" w:rsidRPr="00370EB8">
        <w:rPr>
          <w:rFonts w:ascii="Georgia" w:hAnsi="Georgia"/>
          <w:b/>
          <w:lang w:val="en-US"/>
        </w:rPr>
        <w:t xml:space="preserve">: </w:t>
      </w:r>
    </w:p>
    <w:p w14:paraId="52AB4B49" w14:textId="57D06ACE" w:rsidR="00CD3325" w:rsidRPr="00370EB8" w:rsidRDefault="00CD3325" w:rsidP="00EA5659">
      <w:pPr>
        <w:pStyle w:val="Listeafsnit"/>
        <w:spacing w:after="240" w:line="240" w:lineRule="auto"/>
        <w:rPr>
          <w:rFonts w:ascii="Georgia" w:hAnsi="Georgia"/>
          <w:lang w:val="en-US"/>
        </w:rPr>
      </w:pPr>
      <w:r w:rsidRPr="00370EB8">
        <w:rPr>
          <w:rFonts w:ascii="Georgia" w:hAnsi="Georgia"/>
          <w:i/>
          <w:lang w:val="en-US"/>
        </w:rPr>
        <w:t>The main supe</w:t>
      </w:r>
      <w:r w:rsidR="007E3D05" w:rsidRPr="00370EB8">
        <w:rPr>
          <w:rFonts w:ascii="Georgia" w:hAnsi="Georgia"/>
          <w:i/>
          <w:lang w:val="en-US"/>
        </w:rPr>
        <w:t>rvisor must be employed at the F</w:t>
      </w:r>
      <w:r w:rsidRPr="00370EB8">
        <w:rPr>
          <w:rFonts w:ascii="Georgia" w:hAnsi="Georgia"/>
          <w:i/>
          <w:lang w:val="en-US"/>
        </w:rPr>
        <w:t xml:space="preserve">aculty of </w:t>
      </w:r>
      <w:r w:rsidR="007E3D05" w:rsidRPr="00370EB8">
        <w:rPr>
          <w:rFonts w:ascii="Georgia" w:hAnsi="Georgia"/>
          <w:i/>
          <w:lang w:val="en-US"/>
        </w:rPr>
        <w:t>Natural</w:t>
      </w:r>
      <w:r w:rsidRPr="00370EB8">
        <w:rPr>
          <w:rFonts w:ascii="Georgia" w:hAnsi="Georgia"/>
          <w:i/>
          <w:lang w:val="en-US"/>
        </w:rPr>
        <w:t xml:space="preserve"> Sciences a</w:t>
      </w:r>
      <w:r w:rsidR="00836CBB" w:rsidRPr="00370EB8">
        <w:rPr>
          <w:rFonts w:ascii="Georgia" w:hAnsi="Georgia"/>
          <w:i/>
          <w:lang w:val="en-US"/>
        </w:rPr>
        <w:t>nd be at</w:t>
      </w:r>
      <w:r w:rsidR="00D104F4" w:rsidRPr="00370EB8">
        <w:rPr>
          <w:rFonts w:ascii="Georgia" w:hAnsi="Georgia"/>
          <w:i/>
          <w:lang w:val="en-US"/>
        </w:rPr>
        <w:t xml:space="preserve"> least</w:t>
      </w:r>
      <w:r w:rsidR="00EB0DA3" w:rsidRPr="00370EB8">
        <w:rPr>
          <w:rFonts w:ascii="Georgia" w:hAnsi="Georgia"/>
          <w:i/>
          <w:lang w:val="en-US"/>
        </w:rPr>
        <w:t xml:space="preserve"> what corresponds to</w:t>
      </w:r>
      <w:r w:rsidR="00D104F4" w:rsidRPr="00370EB8">
        <w:rPr>
          <w:rFonts w:ascii="Georgia" w:hAnsi="Georgia"/>
          <w:i/>
          <w:lang w:val="en-US"/>
        </w:rPr>
        <w:t xml:space="preserve"> </w:t>
      </w:r>
      <w:proofErr w:type="gramStart"/>
      <w:r w:rsidR="00D104F4" w:rsidRPr="00370EB8">
        <w:rPr>
          <w:rFonts w:ascii="Georgia" w:hAnsi="Georgia"/>
          <w:i/>
          <w:lang w:val="en-US"/>
        </w:rPr>
        <w:t>an</w:t>
      </w:r>
      <w:proofErr w:type="gramEnd"/>
      <w:r w:rsidR="00BB7A70" w:rsidRPr="00370EB8">
        <w:rPr>
          <w:rFonts w:ascii="Georgia" w:hAnsi="Georgia"/>
          <w:i/>
          <w:lang w:val="en-US"/>
        </w:rPr>
        <w:t xml:space="preserve"> Associate Professor</w:t>
      </w:r>
      <w:r w:rsidR="00801927" w:rsidRPr="00370EB8">
        <w:rPr>
          <w:rFonts w:ascii="Georgia" w:hAnsi="Georgia"/>
          <w:i/>
          <w:lang w:val="en-US"/>
        </w:rPr>
        <w:t xml:space="preserve"> or Senior Researcher</w:t>
      </w:r>
      <w:r w:rsidR="00EA5659" w:rsidRPr="00370EB8">
        <w:rPr>
          <w:rFonts w:ascii="Georgia" w:hAnsi="Georgia"/>
          <w:i/>
          <w:lang w:val="en-US"/>
        </w:rPr>
        <w:br/>
      </w:r>
    </w:p>
    <w:p w14:paraId="1074150D" w14:textId="6739CCDB" w:rsidR="000F2A4A" w:rsidRPr="00370EB8" w:rsidRDefault="008D4C4A" w:rsidP="007139FE">
      <w:pPr>
        <w:pStyle w:val="Listeafsnit"/>
        <w:numPr>
          <w:ilvl w:val="1"/>
          <w:numId w:val="36"/>
        </w:numPr>
        <w:spacing w:before="240"/>
        <w:rPr>
          <w:rFonts w:ascii="Georgia" w:hAnsi="Georgia"/>
          <w:lang w:val="en-US"/>
        </w:rPr>
      </w:pPr>
      <w:r>
        <w:rPr>
          <w:rFonts w:ascii="Georgia" w:hAnsi="Georgia"/>
          <w:lang w:val="en-US"/>
        </w:rPr>
        <w:t>Title, name and e-mail</w:t>
      </w:r>
    </w:p>
    <w:tbl>
      <w:tblPr>
        <w:tblStyle w:val="Tabel-Gitter"/>
        <w:tblW w:w="6493" w:type="dxa"/>
        <w:tblInd w:w="1440" w:type="dxa"/>
        <w:tblLook w:val="04A0" w:firstRow="1" w:lastRow="0" w:firstColumn="1" w:lastColumn="0" w:noHBand="0" w:noVBand="1"/>
      </w:tblPr>
      <w:tblGrid>
        <w:gridCol w:w="6493"/>
      </w:tblGrid>
      <w:tr w:rsidR="000F2A4A" w:rsidRPr="005E645F" w14:paraId="6665590D" w14:textId="77777777" w:rsidTr="007E4E5F">
        <w:trPr>
          <w:trHeight w:val="124"/>
        </w:trPr>
        <w:tc>
          <w:tcPr>
            <w:tcW w:w="6493" w:type="dxa"/>
          </w:tcPr>
          <w:p w14:paraId="50584BEB" w14:textId="708DEA70" w:rsidR="000F2A4A" w:rsidRPr="00370EB8" w:rsidRDefault="008D4C4A" w:rsidP="00803141">
            <w:pPr>
              <w:pStyle w:val="Listeafsnit"/>
              <w:spacing w:before="240"/>
              <w:ind w:left="0"/>
              <w:rPr>
                <w:rFonts w:ascii="Georgia" w:hAnsi="Georgia"/>
                <w:lang w:val="en-US"/>
              </w:rPr>
            </w:pPr>
            <w:r>
              <w:rPr>
                <w:rFonts w:ascii="Georgia" w:hAnsi="Georgia"/>
                <w:lang w:val="en-US"/>
              </w:rPr>
              <w:t>Title, name and e-mail</w:t>
            </w:r>
          </w:p>
        </w:tc>
      </w:tr>
    </w:tbl>
    <w:p w14:paraId="26D1A8A6" w14:textId="251524E7" w:rsidR="00327616" w:rsidRPr="00370EB8" w:rsidRDefault="00E2509D" w:rsidP="009F1411">
      <w:pPr>
        <w:pStyle w:val="Listeafsnit"/>
        <w:numPr>
          <w:ilvl w:val="0"/>
          <w:numId w:val="32"/>
        </w:numPr>
        <w:spacing w:before="240"/>
        <w:ind w:left="714" w:hanging="357"/>
        <w:rPr>
          <w:rFonts w:ascii="Georgia" w:hAnsi="Georgia"/>
          <w:lang w:val="en-US"/>
        </w:rPr>
      </w:pPr>
      <w:r w:rsidRPr="00370EB8">
        <w:rPr>
          <w:rFonts w:ascii="Georgia" w:hAnsi="Georgia"/>
          <w:b/>
          <w:lang w:val="en-US"/>
        </w:rPr>
        <w:t>Co-</w:t>
      </w:r>
      <w:r w:rsidR="007E3D05" w:rsidRPr="00370EB8">
        <w:rPr>
          <w:rFonts w:ascii="Georgia" w:hAnsi="Georgia"/>
          <w:b/>
          <w:lang w:val="en-US"/>
        </w:rPr>
        <w:t>supervisor</w:t>
      </w:r>
      <w:r w:rsidRPr="00370EB8">
        <w:rPr>
          <w:rFonts w:ascii="Georgia" w:hAnsi="Georgia"/>
          <w:b/>
          <w:lang w:val="en-US"/>
        </w:rPr>
        <w:t>(s)</w:t>
      </w:r>
      <w:r w:rsidR="00801927" w:rsidRPr="00370EB8">
        <w:rPr>
          <w:rFonts w:ascii="Georgia" w:hAnsi="Georgia"/>
          <w:b/>
          <w:lang w:val="en-US"/>
        </w:rPr>
        <w:t>:</w:t>
      </w:r>
    </w:p>
    <w:p w14:paraId="543FA0CD" w14:textId="5C3171AB" w:rsidR="00327616" w:rsidRPr="00370EB8" w:rsidRDefault="006804F6" w:rsidP="00327616">
      <w:pPr>
        <w:pStyle w:val="Listeafsnit"/>
        <w:numPr>
          <w:ilvl w:val="1"/>
          <w:numId w:val="35"/>
        </w:numPr>
        <w:spacing w:before="240"/>
        <w:rPr>
          <w:rFonts w:ascii="Georgia" w:hAnsi="Georgia"/>
          <w:lang w:val="en-US"/>
        </w:rPr>
      </w:pPr>
      <w:r w:rsidRPr="00370EB8">
        <w:rPr>
          <w:rFonts w:ascii="Georgia" w:hAnsi="Georgia"/>
          <w:lang w:val="en-US"/>
        </w:rPr>
        <w:t>Titl</w:t>
      </w:r>
      <w:r w:rsidR="008D4C4A">
        <w:rPr>
          <w:rFonts w:ascii="Georgia" w:hAnsi="Georgia"/>
          <w:lang w:val="en-US"/>
        </w:rPr>
        <w:t>e</w:t>
      </w:r>
      <w:r w:rsidRPr="00370EB8">
        <w:rPr>
          <w:rFonts w:ascii="Georgia" w:hAnsi="Georgia"/>
          <w:lang w:val="en-US"/>
        </w:rPr>
        <w:t>, n</w:t>
      </w:r>
      <w:r w:rsidR="00E2509D" w:rsidRPr="00370EB8">
        <w:rPr>
          <w:rFonts w:ascii="Georgia" w:hAnsi="Georgia"/>
          <w:lang w:val="en-US"/>
        </w:rPr>
        <w:t>ame and e-mail:</w:t>
      </w:r>
    </w:p>
    <w:tbl>
      <w:tblPr>
        <w:tblStyle w:val="Tabel-Gitter"/>
        <w:tblW w:w="6493" w:type="dxa"/>
        <w:tblInd w:w="1440" w:type="dxa"/>
        <w:tblLook w:val="04A0" w:firstRow="1" w:lastRow="0" w:firstColumn="1" w:lastColumn="0" w:noHBand="0" w:noVBand="1"/>
      </w:tblPr>
      <w:tblGrid>
        <w:gridCol w:w="6493"/>
      </w:tblGrid>
      <w:tr w:rsidR="00327616" w:rsidRPr="005E645F" w14:paraId="706E3B94" w14:textId="77777777" w:rsidTr="007E4E5F">
        <w:trPr>
          <w:trHeight w:val="124"/>
        </w:trPr>
        <w:tc>
          <w:tcPr>
            <w:tcW w:w="6493" w:type="dxa"/>
          </w:tcPr>
          <w:sdt>
            <w:sdtPr>
              <w:rPr>
                <w:rFonts w:ascii="Georgia" w:hAnsi="Georgia"/>
                <w:lang w:val="en-US"/>
              </w:rPr>
              <w:alias w:val="Co-supervisor"/>
              <w:tag w:val="Full name"/>
              <w:id w:val="-449243450"/>
              <w:placeholder>
                <w:docPart w:val="23C2095EBC9D44B8981178933E3833E0"/>
              </w:placeholder>
              <w15:appearance w15:val="hidden"/>
              <w:text/>
            </w:sdtPr>
            <w:sdtEndPr/>
            <w:sdtContent>
              <w:p w14:paraId="2808B0AA" w14:textId="49405A72" w:rsidR="00327616" w:rsidRPr="008D4C4A" w:rsidRDefault="008D4C4A" w:rsidP="00E222E4">
                <w:pPr>
                  <w:pStyle w:val="Listeafsnit"/>
                  <w:spacing w:before="240"/>
                  <w:ind w:left="0"/>
                  <w:rPr>
                    <w:rFonts w:ascii="Georgia" w:hAnsi="Georgia"/>
                    <w:lang w:val="en-US"/>
                  </w:rPr>
                </w:pPr>
                <w:r>
                  <w:rPr>
                    <w:rFonts w:ascii="Georgia" w:hAnsi="Georgia"/>
                    <w:lang w:val="en-US"/>
                  </w:rPr>
                  <w:t>Title, name and e-mail</w:t>
                </w:r>
              </w:p>
            </w:sdtContent>
          </w:sdt>
        </w:tc>
      </w:tr>
    </w:tbl>
    <w:p w14:paraId="20A5A728" w14:textId="63FA7C51" w:rsidR="00E2509D" w:rsidRPr="00370EB8" w:rsidRDefault="006804F6" w:rsidP="00E2509D">
      <w:pPr>
        <w:pStyle w:val="Listeafsnit"/>
        <w:numPr>
          <w:ilvl w:val="1"/>
          <w:numId w:val="35"/>
        </w:numPr>
        <w:spacing w:before="240"/>
        <w:rPr>
          <w:rFonts w:ascii="Georgia" w:hAnsi="Georgia"/>
          <w:lang w:val="en-US"/>
        </w:rPr>
      </w:pPr>
      <w:r w:rsidRPr="00370EB8">
        <w:rPr>
          <w:rFonts w:ascii="Georgia" w:hAnsi="Georgia"/>
          <w:lang w:val="en-US"/>
        </w:rPr>
        <w:t>Titel, n</w:t>
      </w:r>
      <w:r w:rsidR="00E2509D" w:rsidRPr="00370EB8">
        <w:rPr>
          <w:rFonts w:ascii="Georgia" w:hAnsi="Georgia"/>
          <w:lang w:val="en-US"/>
        </w:rPr>
        <w:t>ame and e-mail:</w:t>
      </w:r>
    </w:p>
    <w:tbl>
      <w:tblPr>
        <w:tblStyle w:val="Tabel-Gitter"/>
        <w:tblW w:w="0" w:type="auto"/>
        <w:tblInd w:w="1440" w:type="dxa"/>
        <w:tblLook w:val="04A0" w:firstRow="1" w:lastRow="0" w:firstColumn="1" w:lastColumn="0" w:noHBand="0" w:noVBand="1"/>
      </w:tblPr>
      <w:tblGrid>
        <w:gridCol w:w="6488"/>
      </w:tblGrid>
      <w:tr w:rsidR="00327616" w:rsidRPr="005E645F" w14:paraId="2F5C6FC4" w14:textId="77777777" w:rsidTr="00E2509D">
        <w:tc>
          <w:tcPr>
            <w:tcW w:w="6488" w:type="dxa"/>
          </w:tcPr>
          <w:sdt>
            <w:sdtPr>
              <w:rPr>
                <w:rFonts w:ascii="Georgia" w:hAnsi="Georgia"/>
                <w:lang w:val="en-US"/>
              </w:rPr>
              <w:alias w:val="Co-supervisor"/>
              <w:tag w:val="Full name and e-mail"/>
              <w:id w:val="-416172868"/>
              <w:placeholder>
                <w:docPart w:val="5F873376E0B54B88B224AD01441FF9C6"/>
              </w:placeholder>
              <w:showingPlcHdr/>
              <w15:appearance w15:val="hidden"/>
              <w:text/>
            </w:sdtPr>
            <w:sdtEndPr/>
            <w:sdtContent>
              <w:p w14:paraId="590852C7" w14:textId="5C25ECD1" w:rsidR="00327616" w:rsidRPr="008D4C4A" w:rsidRDefault="006804F6" w:rsidP="00E222E4">
                <w:pPr>
                  <w:pStyle w:val="Listeafsnit"/>
                  <w:spacing w:before="240"/>
                  <w:ind w:left="0"/>
                  <w:rPr>
                    <w:rFonts w:ascii="Georgia" w:hAnsi="Georgia"/>
                    <w:lang w:val="en-US"/>
                  </w:rPr>
                </w:pPr>
                <w:r w:rsidRPr="00370EB8">
                  <w:rPr>
                    <w:rFonts w:ascii="Georgia" w:hAnsi="Georgia"/>
                    <w:lang w:val="en-US"/>
                  </w:rPr>
                  <w:t xml:space="preserve">Titel, </w:t>
                </w:r>
                <w:r w:rsidR="0035250C" w:rsidRPr="00370EB8">
                  <w:rPr>
                    <w:rStyle w:val="Pladsholdertekst"/>
                    <w:rFonts w:ascii="Georgia" w:hAnsi="Georgia"/>
                    <w:color w:val="auto"/>
                    <w:lang w:val="da-DK"/>
                  </w:rPr>
                  <w:t>Name and e-mail</w:t>
                </w:r>
              </w:p>
            </w:sdtContent>
          </w:sdt>
        </w:tc>
      </w:tr>
    </w:tbl>
    <w:p w14:paraId="4C931BA7" w14:textId="77777777" w:rsidR="00761036" w:rsidRPr="00370EB8" w:rsidRDefault="00761036" w:rsidP="00761036">
      <w:pPr>
        <w:pStyle w:val="Listeafsnit"/>
        <w:spacing w:before="240"/>
        <w:rPr>
          <w:rFonts w:ascii="Georgia" w:hAnsi="Georgia"/>
          <w:lang w:val="en-US"/>
        </w:rPr>
      </w:pPr>
    </w:p>
    <w:p w14:paraId="1A4C13BF" w14:textId="79CFF47B" w:rsidR="008D4C4A" w:rsidRPr="008D4C4A" w:rsidRDefault="008D4C4A" w:rsidP="008D4C4A">
      <w:pPr>
        <w:pStyle w:val="Listeafsnit"/>
        <w:numPr>
          <w:ilvl w:val="0"/>
          <w:numId w:val="32"/>
        </w:numPr>
        <w:spacing w:before="240"/>
        <w:rPr>
          <w:rFonts w:ascii="Georgia" w:hAnsi="Georgia"/>
          <w:b/>
          <w:lang w:val="en-US"/>
        </w:rPr>
      </w:pPr>
      <w:r w:rsidRPr="008D4C4A">
        <w:rPr>
          <w:rFonts w:ascii="Georgia" w:hAnsi="Georgia"/>
          <w:b/>
          <w:lang w:val="en-US"/>
        </w:rPr>
        <w:t xml:space="preserve">Project </w:t>
      </w:r>
      <w:r w:rsidRPr="008D4C4A">
        <w:rPr>
          <w:rFonts w:ascii="Georgia" w:hAnsi="Georgia"/>
          <w:b/>
          <w:lang w:val="en-GB"/>
        </w:rPr>
        <w:t>title</w:t>
      </w:r>
      <w:r w:rsidRPr="008D4C4A">
        <w:rPr>
          <w:rFonts w:ascii="Georgia" w:hAnsi="Georgia"/>
          <w:b/>
          <w:lang w:val="en-US"/>
        </w:rPr>
        <w:t>:</w:t>
      </w:r>
    </w:p>
    <w:tbl>
      <w:tblPr>
        <w:tblStyle w:val="Tabel-Gitter"/>
        <w:tblW w:w="8062" w:type="dxa"/>
        <w:tblInd w:w="720" w:type="dxa"/>
        <w:tblLook w:val="04A0" w:firstRow="1" w:lastRow="0" w:firstColumn="1" w:lastColumn="0" w:noHBand="0" w:noVBand="1"/>
      </w:tblPr>
      <w:tblGrid>
        <w:gridCol w:w="8062"/>
      </w:tblGrid>
      <w:tr w:rsidR="008D4C4A" w:rsidRPr="005E645F" w14:paraId="1C885222" w14:textId="77777777" w:rsidTr="00CD346A">
        <w:trPr>
          <w:trHeight w:val="881"/>
        </w:trPr>
        <w:sdt>
          <w:sdtPr>
            <w:rPr>
              <w:rFonts w:ascii="Georgia" w:hAnsi="Georgia"/>
            </w:rPr>
            <w:alias w:val="Project title"/>
            <w:tag w:val="Project title"/>
            <w:id w:val="217330568"/>
            <w:placeholder>
              <w:docPart w:val="B6A38338F3264C0DB4BA84E2FA5B9A96"/>
            </w:placeholder>
            <w:showingPlcHdr/>
            <w15:appearance w15:val="hidden"/>
          </w:sdtPr>
          <w:sdtEndPr/>
          <w:sdtContent>
            <w:tc>
              <w:tcPr>
                <w:tcW w:w="8062" w:type="dxa"/>
              </w:tcPr>
              <w:p w14:paraId="739E574E" w14:textId="77777777" w:rsidR="008D4C4A" w:rsidRPr="00370EB8" w:rsidRDefault="008D4C4A" w:rsidP="00CD346A">
                <w:pPr>
                  <w:pStyle w:val="Listeafsnit"/>
                  <w:spacing w:before="240"/>
                  <w:ind w:left="0"/>
                  <w:rPr>
                    <w:rFonts w:ascii="Georgia" w:hAnsi="Georgia"/>
                    <w:lang w:val="en-US"/>
                  </w:rPr>
                </w:pPr>
                <w:r w:rsidRPr="005E645F">
                  <w:rPr>
                    <w:rStyle w:val="Pladsholdertekst"/>
                    <w:rFonts w:ascii="Georgia" w:hAnsi="Georgia"/>
                    <w:i/>
                    <w:iCs/>
                    <w:color w:val="auto"/>
                    <w:lang w:val="en-US"/>
                  </w:rPr>
                  <w:t>Please state the project title</w:t>
                </w:r>
              </w:p>
            </w:tc>
          </w:sdtContent>
        </w:sdt>
      </w:tr>
    </w:tbl>
    <w:p w14:paraId="7188311A" w14:textId="1A4B5691" w:rsidR="00170DBB" w:rsidRPr="00370EB8" w:rsidRDefault="00E15385" w:rsidP="008D4C4A">
      <w:pPr>
        <w:pStyle w:val="Listeafsnit"/>
        <w:numPr>
          <w:ilvl w:val="0"/>
          <w:numId w:val="32"/>
        </w:numPr>
        <w:spacing w:before="240"/>
        <w:ind w:left="714" w:hanging="357"/>
        <w:rPr>
          <w:rFonts w:ascii="Georgia" w:hAnsi="Georgia"/>
          <w:lang w:val="en-US"/>
        </w:rPr>
      </w:pPr>
      <w:r w:rsidRPr="00370EB8">
        <w:rPr>
          <w:rFonts w:ascii="Georgia" w:hAnsi="Georgia"/>
          <w:b/>
          <w:lang w:val="en-US"/>
        </w:rPr>
        <w:t>Project description for advertisement on website:</w:t>
      </w:r>
    </w:p>
    <w:p w14:paraId="12DA4C5F" w14:textId="50593609" w:rsidR="00E15385" w:rsidRDefault="00E15385" w:rsidP="00E15385">
      <w:pPr>
        <w:pStyle w:val="Listeafsnit"/>
        <w:spacing w:before="240"/>
        <w:rPr>
          <w:rFonts w:ascii="Georgia" w:hAnsi="Georgia"/>
          <w:i/>
          <w:lang w:val="en-US"/>
        </w:rPr>
      </w:pPr>
      <w:r w:rsidRPr="00370EB8">
        <w:rPr>
          <w:rFonts w:ascii="Georgia" w:hAnsi="Georgia"/>
          <w:i/>
          <w:lang w:val="en-US"/>
        </w:rPr>
        <w:t>Please describe the scientific project (under 2400 ke</w:t>
      </w:r>
      <w:r w:rsidR="00956248" w:rsidRPr="00370EB8">
        <w:rPr>
          <w:rFonts w:ascii="Georgia" w:hAnsi="Georgia"/>
          <w:i/>
          <w:lang w:val="en-US"/>
        </w:rPr>
        <w:t>ystrokes in total)</w:t>
      </w:r>
    </w:p>
    <w:p w14:paraId="097AD8FB" w14:textId="5D383A0D" w:rsidR="007854B2" w:rsidRPr="00370EB8" w:rsidRDefault="007854B2" w:rsidP="00E15385">
      <w:pPr>
        <w:pStyle w:val="Listeafsnit"/>
        <w:spacing w:before="240"/>
        <w:rPr>
          <w:rFonts w:ascii="Georgia" w:hAnsi="Georgia"/>
          <w:i/>
          <w:lang w:val="en-US"/>
        </w:rPr>
      </w:pPr>
      <w:r>
        <w:rPr>
          <w:rFonts w:ascii="Georgia" w:hAnsi="Georgia"/>
          <w:i/>
          <w:lang w:val="en-US"/>
        </w:rPr>
        <w:t xml:space="preserve">If you are looking </w:t>
      </w:r>
      <w:r w:rsidR="007E428E">
        <w:rPr>
          <w:rFonts w:ascii="Georgia" w:hAnsi="Georgia"/>
          <w:i/>
          <w:lang w:val="en-US"/>
        </w:rPr>
        <w:t xml:space="preserve">for a </w:t>
      </w:r>
      <w:r w:rsidR="007E428E" w:rsidRPr="007E428E">
        <w:rPr>
          <w:rFonts w:ascii="Georgia" w:hAnsi="Georgia"/>
          <w:i/>
          <w:lang w:val="en-US"/>
        </w:rPr>
        <w:t>diverse pool of applicants</w:t>
      </w:r>
      <w:r w:rsidR="007E428E">
        <w:rPr>
          <w:rFonts w:ascii="Georgia" w:hAnsi="Georgia"/>
          <w:i/>
          <w:lang w:val="en-US"/>
        </w:rPr>
        <w:t xml:space="preserve">, you can use </w:t>
      </w:r>
      <w:hyperlink r:id="rId12" w:history="1">
        <w:r w:rsidR="007E428E" w:rsidRPr="007E428E">
          <w:rPr>
            <w:rStyle w:val="Hyperlink"/>
            <w:i/>
            <w:lang w:val="en-US"/>
          </w:rPr>
          <w:t>this HR tool</w:t>
        </w:r>
      </w:hyperlink>
      <w:r w:rsidR="007E428E" w:rsidRPr="007E428E">
        <w:rPr>
          <w:rFonts w:ascii="Georgia" w:hAnsi="Georgia"/>
          <w:i/>
          <w:lang w:val="en-US"/>
        </w:rPr>
        <w:t xml:space="preserve"> to screen for stereotypical language</w:t>
      </w:r>
      <w:r w:rsidR="007E428E">
        <w:rPr>
          <w:rFonts w:ascii="Georgia" w:hAnsi="Georgia"/>
          <w:i/>
          <w:lang w:val="en-US"/>
        </w:rPr>
        <w:t xml:space="preserve">. </w:t>
      </w:r>
    </w:p>
    <w:tbl>
      <w:tblPr>
        <w:tblStyle w:val="Tabel-Gitter"/>
        <w:tblW w:w="8064" w:type="dxa"/>
        <w:tblInd w:w="720" w:type="dxa"/>
        <w:tblLook w:val="04A0" w:firstRow="1" w:lastRow="0" w:firstColumn="1" w:lastColumn="0" w:noHBand="0" w:noVBand="1"/>
      </w:tblPr>
      <w:tblGrid>
        <w:gridCol w:w="8064"/>
      </w:tblGrid>
      <w:tr w:rsidR="00956248" w:rsidRPr="005E645F" w14:paraId="6BF6F12B" w14:textId="77777777" w:rsidTr="00761036">
        <w:trPr>
          <w:trHeight w:val="9761"/>
        </w:trPr>
        <w:tc>
          <w:tcPr>
            <w:tcW w:w="8064" w:type="dxa"/>
          </w:tcPr>
          <w:sdt>
            <w:sdtPr>
              <w:rPr>
                <w:rFonts w:ascii="Georgia" w:hAnsi="Georgia"/>
                <w:lang w:val="en-US"/>
              </w:rPr>
              <w:alias w:val="Project description"/>
              <w:tag w:val="Project description"/>
              <w:id w:val="1602686112"/>
              <w:placeholder>
                <w:docPart w:val="FA30762675E5428B95F0624370B7D5E8"/>
              </w:placeholder>
              <w:showingPlcHdr/>
              <w15:appearance w15:val="hidden"/>
              <w:text w:multiLine="1"/>
            </w:sdtPr>
            <w:sdtEndPr/>
            <w:sdtContent>
              <w:p w14:paraId="4B509869" w14:textId="77777777" w:rsidR="00956248" w:rsidRDefault="00E222E4" w:rsidP="00D12430">
                <w:pPr>
                  <w:pStyle w:val="Listeafsnit"/>
                  <w:spacing w:before="240"/>
                  <w:ind w:left="0"/>
                  <w:rPr>
                    <w:rFonts w:ascii="Georgia" w:hAnsi="Georgia"/>
                    <w:lang w:val="en-US"/>
                  </w:rPr>
                </w:pPr>
                <w:r w:rsidRPr="005E645F">
                  <w:rPr>
                    <w:rStyle w:val="Pladsholdertekst"/>
                    <w:rFonts w:ascii="Georgia" w:hAnsi="Georgia"/>
                    <w:i/>
                    <w:iCs/>
                    <w:color w:val="auto"/>
                    <w:lang w:val="en-US"/>
                  </w:rPr>
                  <w:t>Please describe the scientific project</w:t>
                </w:r>
              </w:p>
            </w:sdtContent>
          </w:sdt>
          <w:p w14:paraId="3EC8EC02" w14:textId="77777777" w:rsidR="007854B2" w:rsidRDefault="007854B2" w:rsidP="00D12430">
            <w:pPr>
              <w:pStyle w:val="Listeafsnit"/>
              <w:spacing w:before="240"/>
              <w:ind w:left="0"/>
              <w:rPr>
                <w:rFonts w:ascii="Georgia" w:hAnsi="Georgia"/>
                <w:lang w:val="en-US"/>
              </w:rPr>
            </w:pPr>
          </w:p>
          <w:p w14:paraId="115E5BDD" w14:textId="46CD12EB" w:rsidR="007854B2" w:rsidRPr="00370EB8" w:rsidRDefault="007854B2" w:rsidP="00D12430">
            <w:pPr>
              <w:pStyle w:val="Listeafsnit"/>
              <w:spacing w:before="240"/>
              <w:ind w:left="0"/>
              <w:rPr>
                <w:rFonts w:ascii="Georgia" w:hAnsi="Georgia"/>
                <w:lang w:val="en-US"/>
              </w:rPr>
            </w:pPr>
          </w:p>
        </w:tc>
      </w:tr>
    </w:tbl>
    <w:p w14:paraId="68C0F25B" w14:textId="5EEA9A2E" w:rsidR="00621BB7" w:rsidRPr="00370EB8" w:rsidRDefault="00621BB7" w:rsidP="008D4C4A">
      <w:pPr>
        <w:pStyle w:val="Listeafsnit"/>
        <w:numPr>
          <w:ilvl w:val="0"/>
          <w:numId w:val="32"/>
        </w:numPr>
        <w:spacing w:before="240"/>
        <w:rPr>
          <w:rFonts w:ascii="Georgia" w:hAnsi="Georgia"/>
          <w:b/>
          <w:lang w:val="en-US"/>
        </w:rPr>
      </w:pPr>
      <w:r w:rsidRPr="00370EB8">
        <w:rPr>
          <w:rFonts w:ascii="Georgia" w:hAnsi="Georgia"/>
          <w:b/>
          <w:lang w:val="en-US"/>
        </w:rPr>
        <w:t>Project description</w:t>
      </w:r>
      <w:r w:rsidR="00801927" w:rsidRPr="00370EB8">
        <w:rPr>
          <w:rFonts w:ascii="Georgia" w:hAnsi="Georgia"/>
          <w:b/>
          <w:lang w:val="en-US"/>
        </w:rPr>
        <w:t>:</w:t>
      </w:r>
    </w:p>
    <w:p w14:paraId="64C69D51" w14:textId="123C0090" w:rsidR="00B9676C" w:rsidRPr="00370EB8" w:rsidRDefault="000F35B2" w:rsidP="00B9676C">
      <w:pPr>
        <w:pStyle w:val="Listeafsnit"/>
        <w:spacing w:before="240"/>
        <w:rPr>
          <w:rFonts w:ascii="Georgia" w:hAnsi="Georgia"/>
          <w:lang w:val="en-US"/>
        </w:rPr>
      </w:pPr>
      <w:sdt>
        <w:sdtPr>
          <w:rPr>
            <w:rFonts w:ascii="Georgia" w:hAnsi="Georgia" w:cs="Segoe UI Symbol"/>
            <w:lang w:val="en-US"/>
          </w:rPr>
          <w:alias w:val="Project description"/>
          <w:tag w:val="Project description"/>
          <w:id w:val="-16861383"/>
          <w14:checkbox>
            <w14:checked w14:val="0"/>
            <w14:checkedState w14:val="2612" w14:font="MS Gothic"/>
            <w14:uncheckedState w14:val="2610" w14:font="MS Gothic"/>
          </w14:checkbox>
        </w:sdtPr>
        <w:sdtEndPr/>
        <w:sdtContent>
          <w:r w:rsidR="00BB7A70" w:rsidRPr="00370EB8">
            <w:rPr>
              <w:rFonts w:ascii="Segoe UI Symbol" w:eastAsia="MS Gothic" w:hAnsi="Segoe UI Symbol" w:cs="Segoe UI Symbol"/>
              <w:lang w:val="en-US"/>
            </w:rPr>
            <w:t>☐</w:t>
          </w:r>
        </w:sdtContent>
      </w:sdt>
      <w:r w:rsidR="00B9676C" w:rsidRPr="00370EB8">
        <w:rPr>
          <w:rFonts w:ascii="Georgia" w:hAnsi="Georgia"/>
          <w:lang w:val="en-US"/>
        </w:rPr>
        <w:t xml:space="preserve"> The candidate is required to upload his/her own project description</w:t>
      </w:r>
    </w:p>
    <w:p w14:paraId="1A4CB076" w14:textId="1BB40F75" w:rsidR="00A15B5E" w:rsidRDefault="000F35B2" w:rsidP="00B9676C">
      <w:pPr>
        <w:pStyle w:val="Listeafsnit"/>
        <w:spacing w:before="240"/>
        <w:rPr>
          <w:rFonts w:ascii="Georgia" w:hAnsi="Georgia"/>
          <w:lang w:val="en-US"/>
        </w:rPr>
      </w:pPr>
      <w:sdt>
        <w:sdtPr>
          <w:rPr>
            <w:rFonts w:ascii="Georgia" w:hAnsi="Georgia" w:cs="Segoe UI Symbol"/>
            <w:lang w:val="en-US"/>
          </w:rPr>
          <w:alias w:val="Project description"/>
          <w:tag w:val="Project description"/>
          <w:id w:val="2081710998"/>
          <w14:checkbox>
            <w14:checked w14:val="0"/>
            <w14:checkedState w14:val="2612" w14:font="MS Gothic"/>
            <w14:uncheckedState w14:val="2610" w14:font="MS Gothic"/>
          </w14:checkbox>
        </w:sdtPr>
        <w:sdtEndPr/>
        <w:sdtContent>
          <w:r w:rsidR="00BB7A70" w:rsidRPr="00370EB8">
            <w:rPr>
              <w:rFonts w:ascii="Segoe UI Symbol" w:eastAsia="MS Gothic" w:hAnsi="Segoe UI Symbol" w:cs="Segoe UI Symbol"/>
              <w:lang w:val="en-US"/>
            </w:rPr>
            <w:t>☐</w:t>
          </w:r>
        </w:sdtContent>
      </w:sdt>
      <w:r w:rsidR="00B9676C" w:rsidRPr="00370EB8">
        <w:rPr>
          <w:rFonts w:ascii="Georgia" w:hAnsi="Georgia"/>
          <w:lang w:val="en-US"/>
        </w:rPr>
        <w:t xml:space="preserve"> The candidate is required to </w:t>
      </w:r>
      <w:r w:rsidR="00621BB7" w:rsidRPr="00370EB8">
        <w:rPr>
          <w:rFonts w:ascii="Georgia" w:hAnsi="Georgia"/>
          <w:lang w:val="en-US"/>
        </w:rPr>
        <w:t>copy</w:t>
      </w:r>
      <w:r w:rsidR="00B9676C" w:rsidRPr="00370EB8">
        <w:rPr>
          <w:rFonts w:ascii="Georgia" w:hAnsi="Georgia"/>
          <w:lang w:val="en-US"/>
        </w:rPr>
        <w:t xml:space="preserve"> </w:t>
      </w:r>
      <w:r w:rsidR="007E3D05" w:rsidRPr="00370EB8">
        <w:rPr>
          <w:rFonts w:ascii="Georgia" w:hAnsi="Georgia"/>
          <w:lang w:val="en-US"/>
        </w:rPr>
        <w:t>the PhD announcement</w:t>
      </w:r>
      <w:r w:rsidR="00621BB7" w:rsidRPr="00370EB8">
        <w:rPr>
          <w:rFonts w:ascii="Georgia" w:hAnsi="Georgia"/>
          <w:lang w:val="en-US"/>
        </w:rPr>
        <w:t xml:space="preserve"> as the project description</w:t>
      </w:r>
    </w:p>
    <w:p w14:paraId="6AB8F1D8" w14:textId="77777777" w:rsidR="008D4C4A" w:rsidRDefault="008D4C4A" w:rsidP="00B9676C">
      <w:pPr>
        <w:pStyle w:val="Listeafsnit"/>
        <w:spacing w:before="240"/>
        <w:rPr>
          <w:rFonts w:ascii="Georgia" w:hAnsi="Georgia"/>
          <w:lang w:val="en-US"/>
        </w:rPr>
      </w:pPr>
    </w:p>
    <w:p w14:paraId="317CD547" w14:textId="77777777" w:rsidR="008D4C4A" w:rsidRPr="008D4C4A" w:rsidRDefault="008D4C4A" w:rsidP="008D4C4A">
      <w:pPr>
        <w:pStyle w:val="Listeafsnit"/>
        <w:numPr>
          <w:ilvl w:val="0"/>
          <w:numId w:val="32"/>
        </w:numPr>
        <w:spacing w:before="240"/>
        <w:rPr>
          <w:rFonts w:ascii="Georgia" w:hAnsi="Georgia"/>
          <w:lang w:val="en-US"/>
        </w:rPr>
      </w:pPr>
      <w:r w:rsidRPr="008D4C4A">
        <w:rPr>
          <w:rFonts w:ascii="Georgia" w:hAnsi="Georgia"/>
          <w:b/>
          <w:lang w:val="en-US"/>
        </w:rPr>
        <w:t>Keywords:</w:t>
      </w:r>
      <w:r w:rsidRPr="008D4C4A">
        <w:rPr>
          <w:rFonts w:ascii="Georgia" w:hAnsi="Georgia"/>
          <w:lang w:val="en-US"/>
        </w:rPr>
        <w:br/>
      </w:r>
      <w:r w:rsidRPr="008D4C4A">
        <w:rPr>
          <w:rFonts w:ascii="Georgia" w:hAnsi="Georgia"/>
          <w:i/>
          <w:lang w:val="en-US"/>
        </w:rPr>
        <w:t>Please write 2-5 keywords describing the project. The keywords will be used in the outline on the GSNS website to give applicants an overview of the various projects</w:t>
      </w:r>
    </w:p>
    <w:tbl>
      <w:tblPr>
        <w:tblStyle w:val="Tabel-Gitter"/>
        <w:tblW w:w="8062" w:type="dxa"/>
        <w:tblInd w:w="720" w:type="dxa"/>
        <w:tblLook w:val="04A0" w:firstRow="1" w:lastRow="0" w:firstColumn="1" w:lastColumn="0" w:noHBand="0" w:noVBand="1"/>
      </w:tblPr>
      <w:tblGrid>
        <w:gridCol w:w="8062"/>
      </w:tblGrid>
      <w:tr w:rsidR="008D4C4A" w:rsidRPr="00370EB8" w14:paraId="5C29D96C" w14:textId="77777777" w:rsidTr="00CD346A">
        <w:trPr>
          <w:trHeight w:val="881"/>
        </w:trPr>
        <w:sdt>
          <w:sdtPr>
            <w:rPr>
              <w:rFonts w:ascii="Georgia" w:hAnsi="Georgia"/>
            </w:rPr>
            <w:alias w:val="Keywords"/>
            <w:tag w:val="Keywords"/>
            <w:id w:val="1297109245"/>
            <w:placeholder>
              <w:docPart w:val="4CA3510ABB14431C9E0D69E7A78411A9"/>
            </w:placeholder>
            <w:showingPlcHdr/>
            <w15:appearance w15:val="hidden"/>
          </w:sdtPr>
          <w:sdtEndPr/>
          <w:sdtContent>
            <w:tc>
              <w:tcPr>
                <w:tcW w:w="8062" w:type="dxa"/>
              </w:tcPr>
              <w:p w14:paraId="1D0ECF0D" w14:textId="77777777" w:rsidR="008D4C4A" w:rsidRPr="00370EB8" w:rsidRDefault="008D4C4A" w:rsidP="00CD346A">
                <w:pPr>
                  <w:pStyle w:val="Listeafsnit"/>
                  <w:spacing w:before="240"/>
                  <w:ind w:left="0"/>
                  <w:rPr>
                    <w:rFonts w:ascii="Georgia" w:hAnsi="Georgia"/>
                    <w:lang w:val="en-US"/>
                  </w:rPr>
                </w:pPr>
                <w:r w:rsidRPr="005E645F">
                  <w:rPr>
                    <w:rStyle w:val="Pladsholdertekst"/>
                    <w:rFonts w:ascii="Georgia" w:hAnsi="Georgia"/>
                    <w:i/>
                    <w:iCs/>
                    <w:color w:val="auto"/>
                    <w:lang w:val="en-US"/>
                  </w:rPr>
                  <w:t>Please write relevant keywords</w:t>
                </w:r>
              </w:p>
            </w:tc>
          </w:sdtContent>
        </w:sdt>
      </w:tr>
    </w:tbl>
    <w:p w14:paraId="597325C5" w14:textId="77777777" w:rsidR="008D4C4A" w:rsidRPr="008D4C4A" w:rsidRDefault="008D4C4A" w:rsidP="008D4C4A">
      <w:pPr>
        <w:spacing w:before="240"/>
        <w:rPr>
          <w:rFonts w:ascii="Georgia" w:hAnsi="Georgia"/>
          <w:lang w:val="en-US"/>
        </w:rPr>
      </w:pPr>
    </w:p>
    <w:p w14:paraId="65C1BF2A" w14:textId="370D3668" w:rsidR="00ED4D3C" w:rsidRPr="00370EB8" w:rsidRDefault="00ED4D3C" w:rsidP="00B9676C">
      <w:pPr>
        <w:pStyle w:val="Listeafsnit"/>
        <w:spacing w:before="240"/>
        <w:rPr>
          <w:rFonts w:ascii="Georgia" w:hAnsi="Georgia"/>
          <w:sz w:val="16"/>
          <w:szCs w:val="16"/>
          <w:lang w:val="en-US"/>
        </w:rPr>
      </w:pPr>
    </w:p>
    <w:p w14:paraId="10ECFE30" w14:textId="3FC69012" w:rsidR="00761036" w:rsidRPr="00370EB8" w:rsidRDefault="00761036" w:rsidP="00B9676C">
      <w:pPr>
        <w:pStyle w:val="Listeafsnit"/>
        <w:spacing w:before="240"/>
        <w:rPr>
          <w:rFonts w:ascii="Georgia" w:hAnsi="Georgia"/>
          <w:sz w:val="16"/>
          <w:szCs w:val="16"/>
          <w:lang w:val="en-US"/>
        </w:rPr>
      </w:pPr>
    </w:p>
    <w:p w14:paraId="0A35B95D" w14:textId="5409CBAC" w:rsidR="001A2193" w:rsidRPr="00370EB8" w:rsidRDefault="001A2193" w:rsidP="008D4C4A">
      <w:pPr>
        <w:pStyle w:val="Listeafsnit"/>
        <w:numPr>
          <w:ilvl w:val="0"/>
          <w:numId w:val="32"/>
        </w:numPr>
        <w:spacing w:before="240"/>
        <w:ind w:left="714" w:hanging="357"/>
        <w:rPr>
          <w:rFonts w:ascii="Georgia" w:hAnsi="Georgia"/>
          <w:lang w:val="en-US"/>
        </w:rPr>
      </w:pPr>
      <w:r w:rsidRPr="00370EB8">
        <w:rPr>
          <w:rFonts w:ascii="Georgia" w:hAnsi="Georgia"/>
          <w:b/>
          <w:lang w:val="en-US"/>
        </w:rPr>
        <w:t>Qualification</w:t>
      </w:r>
      <w:r w:rsidR="00801927" w:rsidRPr="00370EB8">
        <w:rPr>
          <w:rFonts w:ascii="Georgia" w:hAnsi="Georgia"/>
          <w:b/>
          <w:lang w:val="en-US"/>
        </w:rPr>
        <w:t>:</w:t>
      </w:r>
    </w:p>
    <w:p w14:paraId="569DD070" w14:textId="39E9BD9F" w:rsidR="001A2193" w:rsidRPr="00370EB8" w:rsidRDefault="001A2193" w:rsidP="001A2193">
      <w:pPr>
        <w:pStyle w:val="Listeafsnit"/>
        <w:spacing w:before="240"/>
        <w:rPr>
          <w:rFonts w:ascii="Georgia" w:hAnsi="Georgia"/>
          <w:i/>
          <w:lang w:val="en-US"/>
        </w:rPr>
      </w:pPr>
      <w:r w:rsidRPr="00370EB8">
        <w:rPr>
          <w:rFonts w:ascii="Georgia" w:hAnsi="Georgia"/>
          <w:i/>
          <w:lang w:val="en-US"/>
        </w:rPr>
        <w:t xml:space="preserve">Please </w:t>
      </w:r>
      <w:r w:rsidR="00836CBB" w:rsidRPr="00370EB8">
        <w:rPr>
          <w:rFonts w:ascii="Georgia" w:hAnsi="Georgia"/>
          <w:i/>
          <w:lang w:val="en-US"/>
        </w:rPr>
        <w:t>state</w:t>
      </w:r>
      <w:r w:rsidRPr="00370EB8">
        <w:rPr>
          <w:rFonts w:ascii="Georgia" w:hAnsi="Georgia"/>
          <w:i/>
          <w:lang w:val="en-US"/>
        </w:rPr>
        <w:t xml:space="preserve"> project </w:t>
      </w:r>
      <w:r w:rsidR="00E222E4" w:rsidRPr="00370EB8">
        <w:rPr>
          <w:rFonts w:ascii="Georgia" w:hAnsi="Georgia"/>
          <w:i/>
          <w:lang w:val="en-US"/>
        </w:rPr>
        <w:t>and</w:t>
      </w:r>
      <w:r w:rsidRPr="00370EB8">
        <w:rPr>
          <w:rFonts w:ascii="Georgia" w:hAnsi="Georgia"/>
          <w:i/>
          <w:lang w:val="en-US"/>
        </w:rPr>
        <w:t xml:space="preserve"> candidate-specific qualification requirements:</w:t>
      </w:r>
    </w:p>
    <w:tbl>
      <w:tblPr>
        <w:tblStyle w:val="Tabel-Gitter"/>
        <w:tblW w:w="8064" w:type="dxa"/>
        <w:tblInd w:w="720" w:type="dxa"/>
        <w:tblLook w:val="04A0" w:firstRow="1" w:lastRow="0" w:firstColumn="1" w:lastColumn="0" w:noHBand="0" w:noVBand="1"/>
      </w:tblPr>
      <w:tblGrid>
        <w:gridCol w:w="8064"/>
      </w:tblGrid>
      <w:tr w:rsidR="001A2193" w:rsidRPr="007A6533" w14:paraId="2575782A" w14:textId="77777777" w:rsidTr="00DF59DE">
        <w:trPr>
          <w:trHeight w:val="2879"/>
        </w:trPr>
        <w:sdt>
          <w:sdtPr>
            <w:rPr>
              <w:rFonts w:ascii="Georgia" w:hAnsi="Georgia"/>
              <w:i/>
              <w:lang w:val="en-US"/>
            </w:rPr>
            <w:alias w:val="Qualification requirements"/>
            <w:tag w:val="Qualification requirements"/>
            <w:id w:val="-1200163512"/>
            <w:placeholder>
              <w:docPart w:val="A3D4075DD4E24158A7BB9CEBE5B962BF"/>
            </w:placeholder>
            <w15:appearance w15:val="hidden"/>
            <w:text w:multiLine="1"/>
          </w:sdtPr>
          <w:sdtEndPr/>
          <w:sdtContent>
            <w:tc>
              <w:tcPr>
                <w:tcW w:w="8064" w:type="dxa"/>
              </w:tcPr>
              <w:p w14:paraId="33C4F19A" w14:textId="359751E1" w:rsidR="001A2193" w:rsidRPr="00370EB8" w:rsidRDefault="00DF59DE" w:rsidP="00DF59DE">
                <w:pPr>
                  <w:pStyle w:val="Listeafsnit"/>
                  <w:spacing w:before="240"/>
                  <w:ind w:left="0"/>
                  <w:rPr>
                    <w:rFonts w:ascii="Georgia" w:hAnsi="Georgia"/>
                    <w:lang w:val="en-US"/>
                  </w:rPr>
                </w:pPr>
                <w:r w:rsidRPr="00370EB8">
                  <w:rPr>
                    <w:rFonts w:ascii="Georgia" w:hAnsi="Georgia"/>
                    <w:i/>
                    <w:lang w:val="en-US"/>
                  </w:rPr>
                  <w:t>E.g.,</w:t>
                </w:r>
                <w:r w:rsidR="00463511" w:rsidRPr="00370EB8">
                  <w:rPr>
                    <w:rFonts w:ascii="Georgia" w:hAnsi="Georgia"/>
                    <w:i/>
                    <w:lang w:val="en-US"/>
                  </w:rPr>
                  <w:t xml:space="preserve"> Applicants must have a relevant </w:t>
                </w:r>
                <w:proofErr w:type="gramStart"/>
                <w:r w:rsidR="00463511" w:rsidRPr="00370EB8">
                  <w:rPr>
                    <w:rFonts w:ascii="Georgia" w:hAnsi="Georgia"/>
                    <w:i/>
                    <w:lang w:val="en-US"/>
                  </w:rPr>
                  <w:t>Master’s</w:t>
                </w:r>
                <w:proofErr w:type="gramEnd"/>
                <w:r w:rsidR="00463511" w:rsidRPr="00370EB8">
                  <w:rPr>
                    <w:rFonts w:ascii="Georgia" w:hAnsi="Georgia"/>
                    <w:i/>
                    <w:lang w:val="en-US"/>
                  </w:rPr>
                  <w:t xml:space="preserve"> degree or at least one year of a </w:t>
                </w:r>
                <w:proofErr w:type="gramStart"/>
                <w:r w:rsidR="00463511" w:rsidRPr="00370EB8">
                  <w:rPr>
                    <w:rFonts w:ascii="Georgia" w:hAnsi="Georgia"/>
                    <w:i/>
                    <w:lang w:val="en-US"/>
                  </w:rPr>
                  <w:t>Master’s</w:t>
                </w:r>
                <w:proofErr w:type="gramEnd"/>
                <w:r w:rsidR="00463511" w:rsidRPr="00370EB8">
                  <w:rPr>
                    <w:rFonts w:ascii="Georgia" w:hAnsi="Georgia"/>
                    <w:i/>
                    <w:lang w:val="en-US"/>
                  </w:rPr>
                  <w:t xml:space="preserve"> degree in ….</w:t>
                </w:r>
              </w:p>
            </w:tc>
          </w:sdtContent>
        </w:sdt>
      </w:tr>
    </w:tbl>
    <w:p w14:paraId="5D3CDC06" w14:textId="62E366E4" w:rsidR="00294ECA" w:rsidRPr="00370EB8" w:rsidRDefault="00294ECA" w:rsidP="008D4C4A">
      <w:pPr>
        <w:pStyle w:val="Listeafsnit"/>
        <w:numPr>
          <w:ilvl w:val="0"/>
          <w:numId w:val="32"/>
        </w:numPr>
        <w:spacing w:before="240"/>
        <w:ind w:left="714" w:hanging="357"/>
        <w:rPr>
          <w:rFonts w:ascii="Georgia" w:hAnsi="Georgia"/>
          <w:b/>
          <w:lang w:val="en-US"/>
        </w:rPr>
      </w:pPr>
      <w:r w:rsidRPr="00370EB8">
        <w:rPr>
          <w:rFonts w:ascii="Georgia" w:hAnsi="Georgia"/>
          <w:b/>
          <w:lang w:val="en-US"/>
        </w:rPr>
        <w:t>Re-advertisement</w:t>
      </w:r>
      <w:r w:rsidR="00801927" w:rsidRPr="00370EB8">
        <w:rPr>
          <w:rFonts w:ascii="Georgia" w:hAnsi="Georgia"/>
          <w:b/>
          <w:lang w:val="en-US"/>
        </w:rPr>
        <w:t>:</w:t>
      </w:r>
    </w:p>
    <w:p w14:paraId="2CFC4B81" w14:textId="0F81A7CF" w:rsidR="00294ECA" w:rsidRPr="00370EB8" w:rsidRDefault="00294ECA" w:rsidP="00294ECA">
      <w:pPr>
        <w:pStyle w:val="Listeafsnit"/>
        <w:spacing w:before="240"/>
        <w:rPr>
          <w:rFonts w:ascii="Georgia" w:hAnsi="Georgia"/>
          <w:i/>
          <w:lang w:val="en-US"/>
        </w:rPr>
      </w:pPr>
      <w:r w:rsidRPr="00370EB8">
        <w:rPr>
          <w:rFonts w:ascii="Georgia" w:hAnsi="Georgia"/>
          <w:i/>
          <w:lang w:val="en-US"/>
        </w:rPr>
        <w:t>Is this project a re-advertisement, i.e., has this specific project</w:t>
      </w:r>
      <w:r w:rsidR="00801927" w:rsidRPr="00370EB8">
        <w:rPr>
          <w:rFonts w:ascii="Georgia" w:hAnsi="Georgia"/>
          <w:i/>
          <w:lang w:val="en-US"/>
        </w:rPr>
        <w:t xml:space="preserve"> and project description</w:t>
      </w:r>
      <w:r w:rsidRPr="00370EB8">
        <w:rPr>
          <w:rFonts w:ascii="Georgia" w:hAnsi="Georgia"/>
          <w:i/>
          <w:lang w:val="en-US"/>
        </w:rPr>
        <w:t xml:space="preserve"> already been </w:t>
      </w:r>
      <w:r w:rsidR="00801927" w:rsidRPr="00370EB8">
        <w:rPr>
          <w:rFonts w:ascii="Georgia" w:hAnsi="Georgia"/>
          <w:i/>
          <w:lang w:val="en-US"/>
        </w:rPr>
        <w:t>announced</w:t>
      </w:r>
      <w:r w:rsidRPr="00370EB8">
        <w:rPr>
          <w:rFonts w:ascii="Georgia" w:hAnsi="Georgia"/>
          <w:i/>
          <w:lang w:val="en-US"/>
        </w:rPr>
        <w:t xml:space="preserve"> without a PhD</w:t>
      </w:r>
      <w:r w:rsidR="007E4E5F" w:rsidRPr="00370EB8">
        <w:rPr>
          <w:rFonts w:ascii="Georgia" w:hAnsi="Georgia"/>
          <w:i/>
          <w:lang w:val="en-US"/>
        </w:rPr>
        <w:t xml:space="preserve"> student</w:t>
      </w:r>
      <w:r w:rsidRPr="00370EB8">
        <w:rPr>
          <w:rFonts w:ascii="Georgia" w:hAnsi="Georgia"/>
          <w:i/>
          <w:lang w:val="en-US"/>
        </w:rPr>
        <w:t xml:space="preserve"> </w:t>
      </w:r>
      <w:proofErr w:type="gramStart"/>
      <w:r w:rsidRPr="00370EB8">
        <w:rPr>
          <w:rFonts w:ascii="Georgia" w:hAnsi="Georgia"/>
          <w:i/>
          <w:lang w:val="en-US"/>
        </w:rPr>
        <w:t>was</w:t>
      </w:r>
      <w:proofErr w:type="gramEnd"/>
      <w:r w:rsidRPr="00370EB8">
        <w:rPr>
          <w:rFonts w:ascii="Georgia" w:hAnsi="Georgia"/>
          <w:i/>
          <w:lang w:val="en-US"/>
        </w:rPr>
        <w:t xml:space="preserve"> employed</w:t>
      </w:r>
    </w:p>
    <w:p w14:paraId="29BAC9B7" w14:textId="489DAAA8" w:rsidR="00BB7A70" w:rsidRPr="00370EB8" w:rsidRDefault="000F35B2" w:rsidP="00BB7A70">
      <w:pPr>
        <w:pStyle w:val="Listeafsnit"/>
        <w:tabs>
          <w:tab w:val="left" w:pos="993"/>
        </w:tabs>
        <w:spacing w:before="240"/>
        <w:rPr>
          <w:rFonts w:ascii="Georgia" w:hAnsi="Georgia"/>
          <w:lang w:val="en-US"/>
        </w:rPr>
      </w:pPr>
      <w:sdt>
        <w:sdtPr>
          <w:rPr>
            <w:rFonts w:ascii="Georgia" w:hAnsi="Georgia"/>
            <w:lang w:val="en-US"/>
          </w:rPr>
          <w:alias w:val="Yes"/>
          <w:tag w:val="Yes"/>
          <w:id w:val="-2062238556"/>
          <w14:checkbox>
            <w14:checked w14:val="0"/>
            <w14:checkedState w14:val="2612" w14:font="MS Gothic"/>
            <w14:uncheckedState w14:val="2610" w14:font="MS Gothic"/>
          </w14:checkbox>
        </w:sdtPr>
        <w:sdtEndPr/>
        <w:sdtContent>
          <w:r w:rsidR="00BB7A70" w:rsidRPr="00370EB8">
            <w:rPr>
              <w:rFonts w:ascii="Segoe UI Symbol" w:eastAsia="MS Gothic" w:hAnsi="Segoe UI Symbol" w:cs="Segoe UI Symbol"/>
              <w:lang w:val="en-US"/>
            </w:rPr>
            <w:t>☐</w:t>
          </w:r>
        </w:sdtContent>
      </w:sdt>
      <w:r w:rsidR="00BB7A70" w:rsidRPr="00370EB8">
        <w:rPr>
          <w:rFonts w:ascii="Georgia" w:hAnsi="Georgia"/>
          <w:lang w:val="en-US"/>
        </w:rPr>
        <w:tab/>
        <w:t>Yes</w:t>
      </w:r>
    </w:p>
    <w:p w14:paraId="7A81E642" w14:textId="30F28DEB" w:rsidR="00BB7A70" w:rsidRPr="00370EB8" w:rsidRDefault="000F35B2" w:rsidP="00BB7A70">
      <w:pPr>
        <w:pStyle w:val="Listeafsnit"/>
        <w:tabs>
          <w:tab w:val="left" w:pos="993"/>
        </w:tabs>
        <w:spacing w:before="240"/>
        <w:rPr>
          <w:rFonts w:ascii="Georgia" w:hAnsi="Georgia"/>
          <w:lang w:val="en-US"/>
        </w:rPr>
      </w:pPr>
      <w:sdt>
        <w:sdtPr>
          <w:rPr>
            <w:rFonts w:ascii="Georgia" w:hAnsi="Georgia"/>
            <w:lang w:val="en-US"/>
          </w:rPr>
          <w:alias w:val="No"/>
          <w:tag w:val="No"/>
          <w:id w:val="1664273016"/>
          <w14:checkbox>
            <w14:checked w14:val="0"/>
            <w14:checkedState w14:val="2612" w14:font="MS Gothic"/>
            <w14:uncheckedState w14:val="2610" w14:font="MS Gothic"/>
          </w14:checkbox>
        </w:sdtPr>
        <w:sdtEndPr/>
        <w:sdtContent>
          <w:r w:rsidR="00BB7A70" w:rsidRPr="00370EB8">
            <w:rPr>
              <w:rFonts w:ascii="Segoe UI Symbol" w:eastAsia="MS Gothic" w:hAnsi="Segoe UI Symbol" w:cs="Segoe UI Symbol"/>
              <w:lang w:val="en-US"/>
            </w:rPr>
            <w:t>☐</w:t>
          </w:r>
        </w:sdtContent>
      </w:sdt>
      <w:r w:rsidR="00917B86" w:rsidRPr="00370EB8">
        <w:rPr>
          <w:rFonts w:ascii="Georgia" w:hAnsi="Georgia"/>
          <w:lang w:val="en-US"/>
        </w:rPr>
        <w:tab/>
        <w:t>No</w:t>
      </w:r>
    </w:p>
    <w:p w14:paraId="643B34A1" w14:textId="77777777" w:rsidR="00917B86" w:rsidRPr="00370EB8" w:rsidRDefault="00917B86" w:rsidP="00BB7A70">
      <w:pPr>
        <w:pStyle w:val="Listeafsnit"/>
        <w:tabs>
          <w:tab w:val="left" w:pos="993"/>
        </w:tabs>
        <w:spacing w:before="240"/>
        <w:rPr>
          <w:rFonts w:ascii="Georgia" w:hAnsi="Georgia"/>
          <w:sz w:val="16"/>
          <w:szCs w:val="16"/>
          <w:lang w:val="en-US"/>
        </w:rPr>
      </w:pPr>
    </w:p>
    <w:p w14:paraId="498EE08E" w14:textId="0E651C84" w:rsidR="00917B86" w:rsidRPr="00370EB8" w:rsidRDefault="00917B86" w:rsidP="008D4C4A">
      <w:pPr>
        <w:pStyle w:val="Listeafsnit"/>
        <w:numPr>
          <w:ilvl w:val="0"/>
          <w:numId w:val="32"/>
        </w:numPr>
        <w:spacing w:before="240"/>
        <w:ind w:left="714" w:hanging="357"/>
        <w:rPr>
          <w:rFonts w:ascii="Georgia" w:hAnsi="Georgia"/>
          <w:b/>
          <w:lang w:val="en-US"/>
        </w:rPr>
      </w:pPr>
      <w:r w:rsidRPr="00370EB8">
        <w:rPr>
          <w:rFonts w:ascii="Georgia" w:hAnsi="Georgia"/>
          <w:b/>
          <w:lang w:val="en-US"/>
        </w:rPr>
        <w:t xml:space="preserve">Either Industrial PhD or Marie Curie (Leave empty if not relevant): </w:t>
      </w:r>
    </w:p>
    <w:p w14:paraId="1822A0DD" w14:textId="4DF11A3F" w:rsidR="00917B86" w:rsidRPr="00370EB8" w:rsidRDefault="00917B86" w:rsidP="00917B86">
      <w:pPr>
        <w:pStyle w:val="Listeafsnit"/>
        <w:spacing w:before="240"/>
        <w:rPr>
          <w:rFonts w:ascii="Georgia" w:hAnsi="Georgia"/>
          <w:i/>
          <w:lang w:val="en-US"/>
        </w:rPr>
      </w:pPr>
      <w:r w:rsidRPr="00370EB8">
        <w:rPr>
          <w:rFonts w:ascii="Georgia" w:hAnsi="Georgia"/>
          <w:i/>
          <w:lang w:val="en-US"/>
        </w:rPr>
        <w:t xml:space="preserve">Please state if it is to be an Industrial PhD or a Marie Curie PhD </w:t>
      </w:r>
    </w:p>
    <w:p w14:paraId="5794C54F" w14:textId="0D3F5E26" w:rsidR="00917B86" w:rsidRPr="00370EB8" w:rsidRDefault="000F35B2" w:rsidP="00237DC5">
      <w:pPr>
        <w:pStyle w:val="Listeafsnit"/>
        <w:tabs>
          <w:tab w:val="left" w:pos="426"/>
          <w:tab w:val="left" w:pos="993"/>
        </w:tabs>
        <w:spacing w:before="240"/>
        <w:rPr>
          <w:rFonts w:ascii="Georgia" w:hAnsi="Georgia"/>
          <w:lang w:val="en-US"/>
        </w:rPr>
      </w:pPr>
      <w:sdt>
        <w:sdtPr>
          <w:rPr>
            <w:rFonts w:ascii="Georgia" w:hAnsi="Georgia" w:cs="Segoe UI Symbol"/>
            <w:lang w:val="en-US"/>
          </w:rPr>
          <w:id w:val="-405142832"/>
          <w14:checkbox>
            <w14:checked w14:val="0"/>
            <w14:checkedState w14:val="2612" w14:font="MS Gothic"/>
            <w14:uncheckedState w14:val="2610" w14:font="MS Gothic"/>
          </w14:checkbox>
        </w:sdtPr>
        <w:sdtEndPr/>
        <w:sdtContent>
          <w:r w:rsidR="00237DC5" w:rsidRPr="00370EB8">
            <w:rPr>
              <w:rFonts w:ascii="Segoe UI Symbol" w:eastAsia="MS Gothic" w:hAnsi="Segoe UI Symbol" w:cs="Segoe UI Symbol"/>
              <w:lang w:val="en-US"/>
            </w:rPr>
            <w:t>☐</w:t>
          </w:r>
        </w:sdtContent>
      </w:sdt>
      <w:r w:rsidR="00917B86" w:rsidRPr="00370EB8">
        <w:rPr>
          <w:rFonts w:ascii="Georgia" w:hAnsi="Georgia"/>
          <w:lang w:val="en-US"/>
        </w:rPr>
        <w:tab/>
        <w:t>Industrial PhD</w:t>
      </w:r>
    </w:p>
    <w:p w14:paraId="05F6D7E3" w14:textId="459F7D26" w:rsidR="00917B86" w:rsidRPr="00370EB8" w:rsidRDefault="000F35B2" w:rsidP="00237DC5">
      <w:pPr>
        <w:pStyle w:val="Listeafsnit"/>
        <w:tabs>
          <w:tab w:val="left" w:pos="426"/>
          <w:tab w:val="left" w:pos="993"/>
        </w:tabs>
        <w:spacing w:before="240"/>
        <w:rPr>
          <w:rFonts w:ascii="Georgia" w:hAnsi="Georgia"/>
          <w:lang w:val="en-US"/>
        </w:rPr>
      </w:pPr>
      <w:sdt>
        <w:sdtPr>
          <w:rPr>
            <w:rFonts w:ascii="Georgia" w:hAnsi="Georgia" w:cs="Segoe UI Symbol"/>
            <w:lang w:val="en-US"/>
          </w:rPr>
          <w:id w:val="37567118"/>
          <w14:checkbox>
            <w14:checked w14:val="0"/>
            <w14:checkedState w14:val="2612" w14:font="MS Gothic"/>
            <w14:uncheckedState w14:val="2610" w14:font="MS Gothic"/>
          </w14:checkbox>
        </w:sdtPr>
        <w:sdtEndPr/>
        <w:sdtContent>
          <w:r w:rsidR="00237DC5" w:rsidRPr="00370EB8">
            <w:rPr>
              <w:rFonts w:ascii="Segoe UI Symbol" w:eastAsia="MS Gothic" w:hAnsi="Segoe UI Symbol" w:cs="Segoe UI Symbol"/>
              <w:lang w:val="en-US"/>
            </w:rPr>
            <w:t>☐</w:t>
          </w:r>
        </w:sdtContent>
      </w:sdt>
      <w:r w:rsidR="00917B86" w:rsidRPr="00370EB8">
        <w:rPr>
          <w:rFonts w:ascii="Georgia" w:hAnsi="Georgia"/>
          <w:lang w:val="en-US"/>
        </w:rPr>
        <w:tab/>
        <w:t xml:space="preserve">Marie Curie PhD </w:t>
      </w:r>
    </w:p>
    <w:p w14:paraId="6E633369" w14:textId="77777777" w:rsidR="00917B86" w:rsidRPr="00370EB8" w:rsidRDefault="00917B86" w:rsidP="00BB7A70">
      <w:pPr>
        <w:pStyle w:val="Listeafsnit"/>
        <w:tabs>
          <w:tab w:val="left" w:pos="993"/>
        </w:tabs>
        <w:spacing w:before="240"/>
        <w:rPr>
          <w:rFonts w:ascii="Georgia" w:hAnsi="Georgia"/>
          <w:sz w:val="16"/>
          <w:szCs w:val="16"/>
          <w:lang w:val="en-US"/>
        </w:rPr>
      </w:pPr>
    </w:p>
    <w:p w14:paraId="2664BF2B" w14:textId="5BE15C01" w:rsidR="00917B86" w:rsidRPr="00370EB8" w:rsidRDefault="00917B86" w:rsidP="008D4C4A">
      <w:pPr>
        <w:pStyle w:val="Listeafsnit"/>
        <w:numPr>
          <w:ilvl w:val="0"/>
          <w:numId w:val="32"/>
        </w:numPr>
        <w:spacing w:before="240"/>
        <w:rPr>
          <w:rFonts w:ascii="Georgia" w:hAnsi="Georgia"/>
          <w:b/>
        </w:rPr>
      </w:pPr>
      <w:proofErr w:type="spellStart"/>
      <w:r w:rsidRPr="00370EB8">
        <w:rPr>
          <w:rFonts w:ascii="Georgia" w:hAnsi="Georgia"/>
          <w:b/>
        </w:rPr>
        <w:t>Sino</w:t>
      </w:r>
      <w:proofErr w:type="spellEnd"/>
      <w:r w:rsidRPr="00370EB8">
        <w:rPr>
          <w:rFonts w:ascii="Georgia" w:hAnsi="Georgia"/>
          <w:b/>
        </w:rPr>
        <w:t xml:space="preserve"> Danish Center (SDC):</w:t>
      </w:r>
    </w:p>
    <w:p w14:paraId="02069D15" w14:textId="77777777" w:rsidR="00917B86" w:rsidRPr="00370EB8" w:rsidRDefault="00917B86" w:rsidP="00917B86">
      <w:pPr>
        <w:pStyle w:val="Listeafsnit"/>
        <w:spacing w:before="240"/>
        <w:rPr>
          <w:rFonts w:ascii="Georgia" w:hAnsi="Georgia"/>
          <w:i/>
          <w:lang w:val="en-US"/>
        </w:rPr>
      </w:pPr>
      <w:r w:rsidRPr="00370EB8">
        <w:rPr>
          <w:rFonts w:ascii="Georgia" w:hAnsi="Georgia"/>
          <w:i/>
          <w:lang w:val="en-US"/>
        </w:rPr>
        <w:t>Please state if the funding or part of the funding is from SDC</w:t>
      </w:r>
    </w:p>
    <w:p w14:paraId="52C4D48B" w14:textId="38145F42" w:rsidR="00917B86" w:rsidRPr="00370EB8" w:rsidRDefault="000F35B2" w:rsidP="00917B86">
      <w:pPr>
        <w:pStyle w:val="Listeafsnit"/>
        <w:spacing w:before="240"/>
        <w:rPr>
          <w:rFonts w:ascii="Georgia" w:hAnsi="Georgia"/>
          <w:lang w:val="en-US"/>
        </w:rPr>
      </w:pPr>
      <w:sdt>
        <w:sdtPr>
          <w:rPr>
            <w:rFonts w:ascii="Georgia" w:hAnsi="Georgia" w:cs="Segoe UI Symbol"/>
            <w:lang w:val="en-US"/>
          </w:rPr>
          <w:id w:val="-1999098201"/>
          <w14:checkbox>
            <w14:checked w14:val="0"/>
            <w14:checkedState w14:val="2612" w14:font="MS Gothic"/>
            <w14:uncheckedState w14:val="2610" w14:font="MS Gothic"/>
          </w14:checkbox>
        </w:sdtPr>
        <w:sdtEndPr/>
        <w:sdtContent>
          <w:r w:rsidR="00237DC5" w:rsidRPr="00370EB8">
            <w:rPr>
              <w:rFonts w:ascii="Segoe UI Symbol" w:eastAsia="MS Gothic" w:hAnsi="Segoe UI Symbol" w:cs="Segoe UI Symbol"/>
              <w:lang w:val="en-US"/>
            </w:rPr>
            <w:t>☐</w:t>
          </w:r>
        </w:sdtContent>
      </w:sdt>
      <w:r w:rsidR="00917B86" w:rsidRPr="00370EB8">
        <w:rPr>
          <w:rFonts w:ascii="Georgia" w:hAnsi="Georgia"/>
          <w:lang w:val="en-US"/>
        </w:rPr>
        <w:t xml:space="preserve"> Yes, part of the funding is from SDC</w:t>
      </w:r>
    </w:p>
    <w:p w14:paraId="641AAEE4" w14:textId="77777777" w:rsidR="00917B86" w:rsidRPr="00370EB8" w:rsidRDefault="000F35B2" w:rsidP="00917B86">
      <w:pPr>
        <w:pStyle w:val="Listeafsnit"/>
        <w:spacing w:before="240"/>
        <w:rPr>
          <w:rFonts w:ascii="Georgia" w:hAnsi="Georgia"/>
          <w:lang w:val="en-US"/>
        </w:rPr>
      </w:pPr>
      <w:sdt>
        <w:sdtPr>
          <w:rPr>
            <w:rFonts w:ascii="Georgia" w:hAnsi="Georgia" w:cs="Segoe UI Symbol"/>
            <w:lang w:val="en-US"/>
          </w:rPr>
          <w:id w:val="-1962490780"/>
          <w14:checkbox>
            <w14:checked w14:val="0"/>
            <w14:checkedState w14:val="2612" w14:font="MS Gothic"/>
            <w14:uncheckedState w14:val="2610" w14:font="MS Gothic"/>
          </w14:checkbox>
        </w:sdtPr>
        <w:sdtEndPr/>
        <w:sdtContent>
          <w:r w:rsidR="00917B86" w:rsidRPr="00370EB8">
            <w:rPr>
              <w:rFonts w:ascii="Segoe UI Symbol" w:eastAsia="MS Gothic" w:hAnsi="Segoe UI Symbol" w:cs="Segoe UI Symbol"/>
              <w:lang w:val="en-US"/>
            </w:rPr>
            <w:t>☐</w:t>
          </w:r>
        </w:sdtContent>
      </w:sdt>
      <w:r w:rsidR="00917B86" w:rsidRPr="00370EB8">
        <w:rPr>
          <w:rFonts w:ascii="Georgia" w:hAnsi="Georgia"/>
          <w:lang w:val="en-US"/>
        </w:rPr>
        <w:t xml:space="preserve"> No, the funding is not from SDC</w:t>
      </w:r>
    </w:p>
    <w:p w14:paraId="6EB43BDD" w14:textId="77777777" w:rsidR="00917B86" w:rsidRPr="00370EB8" w:rsidRDefault="00917B86" w:rsidP="00917B86">
      <w:pPr>
        <w:pStyle w:val="Listeafsnit"/>
        <w:spacing w:before="240"/>
        <w:rPr>
          <w:rFonts w:ascii="Georgia" w:hAnsi="Georgia"/>
          <w:i/>
          <w:lang w:val="en-US"/>
        </w:rPr>
      </w:pPr>
    </w:p>
    <w:p w14:paraId="136981BA" w14:textId="77777777" w:rsidR="00917B86" w:rsidRPr="00370EB8" w:rsidRDefault="00917B86" w:rsidP="00917B86">
      <w:pPr>
        <w:pStyle w:val="Listeafsnit"/>
        <w:spacing w:before="240"/>
        <w:rPr>
          <w:rFonts w:ascii="Georgia" w:hAnsi="Georgia"/>
          <w:i/>
          <w:lang w:val="en-US"/>
        </w:rPr>
      </w:pPr>
      <w:r w:rsidRPr="00370EB8">
        <w:rPr>
          <w:rFonts w:ascii="Georgia" w:hAnsi="Georgia"/>
          <w:i/>
          <w:lang w:val="en-US"/>
        </w:rPr>
        <w:t xml:space="preserve">If yes, please state the distribution: </w:t>
      </w:r>
    </w:p>
    <w:tbl>
      <w:tblPr>
        <w:tblStyle w:val="Tabel-Gitter"/>
        <w:tblW w:w="0" w:type="auto"/>
        <w:tblInd w:w="720" w:type="dxa"/>
        <w:tblLook w:val="04A0" w:firstRow="1" w:lastRow="0" w:firstColumn="1" w:lastColumn="0" w:noHBand="0" w:noVBand="1"/>
      </w:tblPr>
      <w:tblGrid>
        <w:gridCol w:w="6668"/>
      </w:tblGrid>
      <w:tr w:rsidR="00917B86" w:rsidRPr="00370EB8" w14:paraId="6143BBED" w14:textId="77777777" w:rsidTr="00D90911">
        <w:trPr>
          <w:trHeight w:val="448"/>
        </w:trPr>
        <w:tc>
          <w:tcPr>
            <w:tcW w:w="6668" w:type="dxa"/>
          </w:tcPr>
          <w:p w14:paraId="51A27A89" w14:textId="77777777" w:rsidR="00917B86" w:rsidRPr="00370EB8" w:rsidRDefault="000F35B2" w:rsidP="00D90911">
            <w:pPr>
              <w:pStyle w:val="Listeafsnit"/>
              <w:spacing w:before="240"/>
              <w:ind w:left="0"/>
              <w:rPr>
                <w:rFonts w:ascii="Georgia" w:hAnsi="Georgia"/>
                <w:i/>
                <w:lang w:val="en-US"/>
              </w:rPr>
            </w:pPr>
            <w:sdt>
              <w:sdtPr>
                <w:rPr>
                  <w:rFonts w:ascii="Georgia" w:hAnsi="Georgia"/>
                  <w:lang w:val="en-US"/>
                </w:rPr>
                <w:alias w:val="SDC distribution"/>
                <w:tag w:val="SDC distribution"/>
                <w:id w:val="-1829277813"/>
                <w:placeholder>
                  <w:docPart w:val="0915A9E3B31C49719793D459DA05CFC5"/>
                </w:placeholder>
                <w:showingPlcHdr/>
                <w:comboBox>
                  <w:listItem w:displayText="Choose SDC distribution" w:value="Choose SDC distribution"/>
                  <w:listItem w:displayText="1/3 funding from SDC" w:value="1/3 funding from SDC"/>
                  <w:listItem w:displayText="2/3 funding from SDC" w:value="2/3 funding from SDC"/>
                  <w:listItem w:displayText="3/3 funding from SDC" w:value="3/3 funding from SDC"/>
                </w:comboBox>
              </w:sdtPr>
              <w:sdtEndPr/>
              <w:sdtContent>
                <w:r w:rsidR="00917B86" w:rsidRPr="00370EB8">
                  <w:rPr>
                    <w:rStyle w:val="Pladsholdertekst"/>
                    <w:rFonts w:ascii="Georgia" w:hAnsi="Georgia"/>
                    <w:color w:val="auto"/>
                  </w:rPr>
                  <w:t>Please choose the distribution</w:t>
                </w:r>
              </w:sdtContent>
            </w:sdt>
          </w:p>
        </w:tc>
      </w:tr>
    </w:tbl>
    <w:p w14:paraId="316DB15B" w14:textId="70D16865" w:rsidR="00245DC6" w:rsidRPr="00370EB8" w:rsidRDefault="00245DC6" w:rsidP="008D4C4A">
      <w:pPr>
        <w:pStyle w:val="Listeafsnit"/>
        <w:numPr>
          <w:ilvl w:val="0"/>
          <w:numId w:val="32"/>
        </w:numPr>
        <w:tabs>
          <w:tab w:val="left" w:pos="993"/>
        </w:tabs>
        <w:spacing w:before="240"/>
        <w:rPr>
          <w:rFonts w:ascii="Georgia" w:hAnsi="Georgia"/>
          <w:b/>
          <w:lang w:val="en-US"/>
        </w:rPr>
      </w:pPr>
      <w:r w:rsidRPr="00370EB8">
        <w:rPr>
          <w:rFonts w:ascii="Georgia" w:hAnsi="Georgia"/>
          <w:b/>
          <w:lang w:val="en-US"/>
        </w:rPr>
        <w:t>Does the project involve direct contact with children under 15 years of age*</w:t>
      </w:r>
    </w:p>
    <w:p w14:paraId="2D28FFE7" w14:textId="0A057A5C" w:rsidR="006804F6" w:rsidRPr="00370EB8" w:rsidRDefault="000F35B2" w:rsidP="00370EB8">
      <w:pPr>
        <w:pStyle w:val="Listeafsnit"/>
        <w:tabs>
          <w:tab w:val="left" w:pos="993"/>
        </w:tabs>
        <w:spacing w:before="240"/>
        <w:rPr>
          <w:rFonts w:ascii="Georgia" w:hAnsi="Georgia"/>
          <w:lang w:val="en-US"/>
        </w:rPr>
      </w:pPr>
      <w:sdt>
        <w:sdtPr>
          <w:rPr>
            <w:rFonts w:ascii="Georgia" w:hAnsi="Georgia"/>
            <w:lang w:val="en-US"/>
          </w:rPr>
          <w:alias w:val="Yes"/>
          <w:tag w:val="Yes"/>
          <w:id w:val="232431871"/>
          <w14:checkbox>
            <w14:checked w14:val="0"/>
            <w14:checkedState w14:val="2612" w14:font="MS Gothic"/>
            <w14:uncheckedState w14:val="2610" w14:font="MS Gothic"/>
          </w14:checkbox>
        </w:sdtPr>
        <w:sdtEndPr/>
        <w:sdtContent>
          <w:r w:rsidR="00245DC6" w:rsidRPr="00370EB8">
            <w:rPr>
              <w:rFonts w:ascii="Segoe UI Symbol" w:eastAsia="MS Gothic" w:hAnsi="Segoe UI Symbol" w:cs="Segoe UI Symbol"/>
              <w:lang w:val="en-US"/>
            </w:rPr>
            <w:t>☐</w:t>
          </w:r>
        </w:sdtContent>
      </w:sdt>
      <w:r w:rsidR="00245DC6" w:rsidRPr="00370EB8">
        <w:rPr>
          <w:rFonts w:ascii="Georgia" w:hAnsi="Georgia"/>
          <w:lang w:val="en-US"/>
        </w:rPr>
        <w:tab/>
        <w:t>Yes</w:t>
      </w:r>
      <w:r w:rsidR="007E428E">
        <w:rPr>
          <w:rFonts w:ascii="Georgia" w:hAnsi="Georgia"/>
          <w:lang w:val="en-US"/>
        </w:rPr>
        <w:br/>
      </w:r>
    </w:p>
    <w:p w14:paraId="7BA2371A" w14:textId="05B82F5E" w:rsidR="00245DC6" w:rsidRPr="00370EB8" w:rsidRDefault="00836CBB" w:rsidP="007E06E7">
      <w:pPr>
        <w:tabs>
          <w:tab w:val="left" w:pos="993"/>
        </w:tabs>
        <w:spacing w:before="240"/>
        <w:jc w:val="center"/>
        <w:rPr>
          <w:rFonts w:ascii="Georgia" w:hAnsi="Georgia"/>
          <w:lang w:val="en-US"/>
        </w:rPr>
      </w:pPr>
      <w:r w:rsidRPr="00370EB8">
        <w:rPr>
          <w:rFonts w:ascii="Georgia" w:hAnsi="Georgia"/>
          <w:lang w:val="en-US"/>
        </w:rPr>
        <w:t xml:space="preserve">Please return the completed project information form to </w:t>
      </w:r>
      <w:r w:rsidR="00353B6E" w:rsidRPr="00353B6E">
        <w:rPr>
          <w:rFonts w:ascii="Georgia" w:hAnsi="Georgia"/>
          <w:lang w:val="en-US"/>
        </w:rPr>
        <w:t>Mathilde Skarum-Johnsen</w:t>
      </w:r>
      <w:r w:rsidR="00046DD8" w:rsidRPr="00370EB8">
        <w:rPr>
          <w:rFonts w:ascii="Georgia" w:hAnsi="Georgia"/>
          <w:lang w:val="en-US"/>
        </w:rPr>
        <w:t xml:space="preserve">, e-mail: </w:t>
      </w:r>
      <w:hyperlink r:id="rId13" w:history="1">
        <w:r w:rsidR="00353B6E" w:rsidRPr="00430CB1">
          <w:rPr>
            <w:rStyle w:val="Hyperlink"/>
            <w:lang w:val="en-US"/>
          </w:rPr>
          <w:t>matsj@au.dk</w:t>
        </w:r>
      </w:hyperlink>
    </w:p>
    <w:p w14:paraId="08A3BA15" w14:textId="4B3D48A2" w:rsidR="00245DC6" w:rsidRPr="00370EB8" w:rsidRDefault="00245DC6" w:rsidP="00836CBB">
      <w:pPr>
        <w:tabs>
          <w:tab w:val="left" w:pos="993"/>
        </w:tabs>
        <w:spacing w:before="240"/>
        <w:rPr>
          <w:rFonts w:ascii="Georgia" w:hAnsi="Georgia"/>
          <w:lang w:val="en-US"/>
        </w:rPr>
      </w:pPr>
      <w:r w:rsidRPr="00370EB8">
        <w:rPr>
          <w:rFonts w:ascii="Georgia" w:hAnsi="Georgia"/>
          <w:lang w:val="en-US"/>
        </w:rPr>
        <w:t>*</w:t>
      </w:r>
      <w:r>
        <w:fldChar w:fldCharType="begin"/>
      </w:r>
      <w:r w:rsidRPr="007A6533">
        <w:rPr>
          <w:lang w:val="en-US"/>
        </w:rPr>
        <w:instrText>HYPERLINK "https://medarbejdere.au.dk/en/informationsecurity/data-protection/for-administrative-staff-and-managers/for-hr-staff/consent-rules-and-requirementshttps:/medarbejdere.au.dk/en/informationsecurity/data-protection/for-administrative-staff-and-managers/for-hr-staff/consent-rules-and-requirements"</w:instrText>
      </w:r>
      <w:r>
        <w:fldChar w:fldCharType="separate"/>
      </w:r>
      <w:r w:rsidRPr="00370EB8">
        <w:rPr>
          <w:rStyle w:val="Hyperlink"/>
          <w:b/>
          <w:bCs/>
          <w:lang w:val="en-US"/>
        </w:rPr>
        <w:t>Statement of no previous convictions in respect of children</w:t>
      </w:r>
      <w:r>
        <w:fldChar w:fldCharType="end"/>
      </w:r>
      <w:r w:rsidRPr="00370EB8">
        <w:rPr>
          <w:rFonts w:ascii="Georgia" w:hAnsi="Georgia"/>
          <w:b/>
          <w:bCs/>
          <w:lang w:val="en-US"/>
        </w:rPr>
        <w:t>:</w:t>
      </w:r>
      <w:r w:rsidRPr="00370EB8">
        <w:rPr>
          <w:rFonts w:ascii="Georgia" w:hAnsi="Georgia"/>
          <w:lang w:val="en-US"/>
        </w:rPr>
        <w:t> </w:t>
      </w:r>
      <w:r w:rsidRPr="00370EB8">
        <w:rPr>
          <w:rFonts w:ascii="Georgia" w:hAnsi="Georgia"/>
          <w:lang w:val="en-US"/>
        </w:rPr>
        <w:br/>
        <w:t>The university is obliged to obtain statements of no previous convictions in respect of children for employees whose work will involve direct contact with children under 15 years of age. The university will send to the police the CPR number (civil registration number) of the employee for whom we require a statement of no previous convictions in respect of children. The police will request the employee’s consent via e-</w:t>
      </w:r>
      <w:proofErr w:type="gramStart"/>
      <w:r w:rsidRPr="00370EB8">
        <w:rPr>
          <w:rFonts w:ascii="Georgia" w:hAnsi="Georgia"/>
          <w:lang w:val="en-US"/>
        </w:rPr>
        <w:t>Boks</w:t>
      </w:r>
      <w:proofErr w:type="gramEnd"/>
      <w:r w:rsidRPr="00370EB8">
        <w:rPr>
          <w:rFonts w:ascii="Georgia" w:hAnsi="Georgia"/>
          <w:lang w:val="en-US"/>
        </w:rPr>
        <w:t xml:space="preserve"> and the consent can be granted using NemID via the </w:t>
      </w:r>
      <w:r w:rsidRPr="00370EB8">
        <w:rPr>
          <w:rFonts w:ascii="Georgia" w:hAnsi="Georgia"/>
          <w:lang w:val="en-US"/>
        </w:rPr>
        <w:lastRenderedPageBreak/>
        <w:t>police website. The police will then send the statement to the university in its role of employer. Since obtaining statements of no previous convictions in respect of children is a statutory obligation, such statements will be filed.</w:t>
      </w:r>
    </w:p>
    <w:sectPr w:rsidR="00245DC6" w:rsidRPr="00370EB8" w:rsidSect="007E428E">
      <w:headerReference w:type="default" r:id="rId14"/>
      <w:footerReference w:type="default" r:id="rId15"/>
      <w:headerReference w:type="first" r:id="rId16"/>
      <w:footerReference w:type="first" r:id="rId17"/>
      <w:endnotePr>
        <w:numFmt w:val="decimal"/>
      </w:endnotePr>
      <w:pgSz w:w="11907" w:h="16840" w:code="9"/>
      <w:pgMar w:top="1843" w:right="1701" w:bottom="426" w:left="1134" w:header="567"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8DCE6" w14:textId="77777777" w:rsidR="000F35B2" w:rsidRDefault="000F35B2">
      <w:pPr>
        <w:spacing w:line="240" w:lineRule="auto"/>
      </w:pPr>
      <w:r>
        <w:separator/>
      </w:r>
    </w:p>
  </w:endnote>
  <w:endnote w:type="continuationSeparator" w:id="0">
    <w:p w14:paraId="034AB3AB" w14:textId="77777777" w:rsidR="000F35B2" w:rsidRDefault="000F35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Regular r:id="rId1" w:fontKey="{417F7F78-898A-4545-A0F2-0E754C453F74}"/>
    <w:embedBold r:id="rId2" w:fontKey="{E9146911-27C1-4B88-B0C1-10D09E881B77}"/>
    <w:embedItalic r:id="rId3" w:fontKey="{640C7BA1-4F7E-4D36-AE54-A1A9C678B2BE}"/>
  </w:font>
  <w:font w:name="Calibri">
    <w:panose1 w:val="020F0502020204030204"/>
    <w:charset w:val="00"/>
    <w:family w:val="swiss"/>
    <w:pitch w:val="variable"/>
    <w:sig w:usb0="E4002EFF" w:usb1="C200247B" w:usb2="00000009" w:usb3="00000000" w:csb0="000001FF" w:csb1="00000000"/>
    <w:embedRegular r:id="rId4" w:fontKey="{490843CA-4685-4A4D-846B-B4F0C9A33143}"/>
    <w:embedBold r:id="rId5" w:fontKey="{E3FEFBFF-3468-4C47-A600-34465FB14280}"/>
    <w:embedItalic r:id="rId6" w:fontKey="{5367F7AE-2558-434F-9382-08D3F885D1B3}"/>
    <w:embedBoldItalic r:id="rId7" w:fontKey="{E312A173-2733-48FB-9E92-9F226777B7C8}"/>
  </w:font>
  <w:font w:name="Cambria">
    <w:panose1 w:val="02040503050406030204"/>
    <w:charset w:val="00"/>
    <w:family w:val="roman"/>
    <w:pitch w:val="variable"/>
    <w:sig w:usb0="E00006FF" w:usb1="420024FF" w:usb2="02000000" w:usb3="00000000" w:csb0="0000019F" w:csb1="00000000"/>
    <w:embedRegular r:id="rId8" w:fontKey="{BEBCEEFF-0532-4865-9ACF-B73E6DD6B435}"/>
    <w:embedItalic r:id="rId9" w:fontKey="{AE82DACD-1A76-4E7B-A38F-573BE35E9537}"/>
  </w:font>
  <w:font w:name="AU Passata">
    <w:panose1 w:val="020B0503030502030804"/>
    <w:charset w:val="00"/>
    <w:family w:val="swiss"/>
    <w:pitch w:val="variable"/>
    <w:sig w:usb0="A00000AF" w:usb1="5000204A" w:usb2="00000000" w:usb3="00000000" w:csb0="0000009B" w:csb1="00000000"/>
    <w:embedRegular r:id="rId10" w:fontKey="{FDBBAE16-FE6C-48C9-9805-3C2100394827}"/>
    <w:embedBold r:id="rId11" w:fontKey="{B2ECBB4C-5D94-4B8B-B4E5-40905CB9D5A6}"/>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2" w:fontKey="{00F4860A-4F6B-4615-A84F-CA40098A54DD}"/>
  </w:font>
  <w:font w:name="Futura Medium">
    <w:altName w:val="Arial"/>
    <w:panose1 w:val="00000000000000000000"/>
    <w:charset w:val="00"/>
    <w:family w:val="swiss"/>
    <w:notTrueType/>
    <w:pitch w:val="variable"/>
    <w:sig w:usb0="00000003" w:usb1="00000000" w:usb2="00000000" w:usb3="00000000" w:csb0="00000001" w:csb1="00000000"/>
  </w:font>
  <w:font w:name="Palatino">
    <w:altName w:val="Book Antiqua"/>
    <w:charset w:val="00"/>
    <w:family w:val="auto"/>
    <w:pitch w:val="variable"/>
    <w:sig w:usb0="A00002FF" w:usb1="7800205A" w:usb2="14600000" w:usb3="00000000" w:csb0="00000193" w:csb1="00000000"/>
  </w:font>
  <w:font w:name="Segoe UI Symbol">
    <w:panose1 w:val="020B0502040204020203"/>
    <w:charset w:val="00"/>
    <w:family w:val="swiss"/>
    <w:pitch w:val="variable"/>
    <w:sig w:usb0="800001E3" w:usb1="1200FFEF" w:usb2="00040000" w:usb3="00000000" w:csb0="00000001" w:csb1="00000000"/>
    <w:embedRegular r:id="rId13" w:fontKey="{71487F2C-785C-4211-B4C0-54DCC03300CB}"/>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866815"/>
      <w:docPartObj>
        <w:docPartGallery w:val="Page Numbers (Bottom of Page)"/>
        <w:docPartUnique/>
      </w:docPartObj>
    </w:sdtPr>
    <w:sdtEndPr>
      <w:rPr>
        <w:sz w:val="12"/>
        <w:szCs w:val="12"/>
      </w:rPr>
    </w:sdtEndPr>
    <w:sdtContent>
      <w:sdt>
        <w:sdtPr>
          <w:rPr>
            <w:sz w:val="12"/>
            <w:szCs w:val="12"/>
          </w:rPr>
          <w:id w:val="1684704654"/>
          <w:docPartObj>
            <w:docPartGallery w:val="Page Numbers (Top of Page)"/>
            <w:docPartUnique/>
          </w:docPartObj>
        </w:sdtPr>
        <w:sdtEndPr/>
        <w:sdtContent>
          <w:p w14:paraId="6F96AE09" w14:textId="574D78BC" w:rsidR="00761036" w:rsidRPr="00417D29" w:rsidRDefault="00761036" w:rsidP="002E4686">
            <w:pPr>
              <w:pStyle w:val="Sidefod"/>
              <w:jc w:val="right"/>
              <w:rPr>
                <w:sz w:val="12"/>
                <w:szCs w:val="12"/>
              </w:rPr>
            </w:pPr>
            <w:r w:rsidRPr="00417D29">
              <w:rPr>
                <w:sz w:val="12"/>
                <w:szCs w:val="12"/>
              </w:rPr>
              <w:t xml:space="preserve">Page </w:t>
            </w:r>
            <w:r>
              <w:rPr>
                <w:sz w:val="12"/>
                <w:szCs w:val="12"/>
              </w:rPr>
              <w:fldChar w:fldCharType="begin"/>
            </w:r>
            <w:r>
              <w:rPr>
                <w:sz w:val="12"/>
                <w:szCs w:val="12"/>
              </w:rPr>
              <w:instrText xml:space="preserve">  </w:instrText>
            </w:r>
            <w:r>
              <w:rPr>
                <w:sz w:val="12"/>
                <w:szCs w:val="12"/>
              </w:rPr>
              <w:fldChar w:fldCharType="end"/>
            </w:r>
            <w:r w:rsidRPr="00417D29">
              <w:rPr>
                <w:b/>
                <w:bCs/>
                <w:sz w:val="12"/>
                <w:szCs w:val="12"/>
              </w:rPr>
              <w:fldChar w:fldCharType="begin"/>
            </w:r>
            <w:r w:rsidRPr="00417D29">
              <w:rPr>
                <w:b/>
                <w:bCs/>
                <w:sz w:val="12"/>
                <w:szCs w:val="12"/>
              </w:rPr>
              <w:instrText>PAGE</w:instrText>
            </w:r>
            <w:r w:rsidRPr="00417D29">
              <w:rPr>
                <w:b/>
                <w:bCs/>
                <w:sz w:val="12"/>
                <w:szCs w:val="12"/>
              </w:rPr>
              <w:fldChar w:fldCharType="separate"/>
            </w:r>
            <w:r w:rsidR="003410A6">
              <w:rPr>
                <w:b/>
                <w:bCs/>
                <w:noProof/>
                <w:sz w:val="12"/>
                <w:szCs w:val="12"/>
              </w:rPr>
              <w:t>4</w:t>
            </w:r>
            <w:r w:rsidRPr="00417D29">
              <w:rPr>
                <w:b/>
                <w:bCs/>
                <w:sz w:val="12"/>
                <w:szCs w:val="12"/>
              </w:rPr>
              <w:fldChar w:fldCharType="end"/>
            </w:r>
            <w:r w:rsidRPr="00417D29">
              <w:rPr>
                <w:sz w:val="12"/>
                <w:szCs w:val="12"/>
              </w:rPr>
              <w:t xml:space="preserve"> af </w:t>
            </w:r>
            <w:r w:rsidRPr="00417D29">
              <w:rPr>
                <w:b/>
                <w:bCs/>
                <w:sz w:val="12"/>
                <w:szCs w:val="12"/>
              </w:rPr>
              <w:fldChar w:fldCharType="begin"/>
            </w:r>
            <w:r w:rsidRPr="00417D29">
              <w:rPr>
                <w:b/>
                <w:bCs/>
                <w:sz w:val="12"/>
                <w:szCs w:val="12"/>
              </w:rPr>
              <w:instrText>NUMPAGES</w:instrText>
            </w:r>
            <w:r w:rsidRPr="00417D29">
              <w:rPr>
                <w:b/>
                <w:bCs/>
                <w:sz w:val="12"/>
                <w:szCs w:val="12"/>
              </w:rPr>
              <w:fldChar w:fldCharType="separate"/>
            </w:r>
            <w:r w:rsidR="003410A6">
              <w:rPr>
                <w:b/>
                <w:bCs/>
                <w:noProof/>
                <w:sz w:val="12"/>
                <w:szCs w:val="12"/>
              </w:rPr>
              <w:t>4</w:t>
            </w:r>
            <w:r w:rsidRPr="00417D29">
              <w:rPr>
                <w:b/>
                <w:bCs/>
                <w:sz w:val="12"/>
                <w:szCs w:val="12"/>
              </w:rPr>
              <w:fldChar w:fldCharType="end"/>
            </w:r>
          </w:p>
        </w:sdtContent>
      </w:sdt>
    </w:sdtContent>
  </w:sdt>
  <w:p w14:paraId="063A0C5D" w14:textId="77777777" w:rsidR="00761036" w:rsidRPr="002E4686" w:rsidRDefault="00761036" w:rsidP="002E4686">
    <w:pPr>
      <w:pStyle w:val="Sidefod"/>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72E92" w14:textId="1E6BF413" w:rsidR="00761036" w:rsidRPr="00E2509D" w:rsidRDefault="00761036" w:rsidP="00E2509D">
    <w:pPr>
      <w:pStyle w:val="Sidefod"/>
      <w:rPr>
        <w:b/>
        <w:bCs/>
        <w:sz w:val="12"/>
        <w:szCs w:val="12"/>
      </w:rPr>
    </w:pPr>
    <w:bookmarkStart w:id="4" w:name="IMG_Seconday"/>
    <w:bookmarkStart w:id="5" w:name="IMG_Secondary"/>
    <w:r>
      <w:rPr>
        <w:noProof/>
      </w:rPr>
      <w:drawing>
        <wp:inline distT="0" distB="0" distL="0" distR="0" wp14:anchorId="47E392DE" wp14:editId="00863455">
          <wp:extent cx="648000" cy="648000"/>
          <wp:effectExtent l="0" t="0" r="0" b="0"/>
          <wp:docPr id="31" name="IMG_SecondaryIMG_Secondary"/>
          <wp:cNvGraphicFramePr/>
          <a:graphic xmlns:a="http://schemas.openxmlformats.org/drawingml/2006/main">
            <a:graphicData uri="http://schemas.openxmlformats.org/drawingml/2006/picture">
              <pic:pic xmlns:pic="http://schemas.openxmlformats.org/drawingml/2006/picture">
                <pic:nvPicPr>
                  <pic:cNvPr id="651635424" name="IMG_SecondaryIMG_Secondary"/>
                  <pic:cNvPicPr/>
                </pic:nvPicPr>
                <pic:blipFill>
                  <a:blip r:embed="rId1"/>
                  <a:srcRect/>
                  <a:stretch/>
                </pic:blipFill>
                <pic:spPr>
                  <a:xfrm>
                    <a:off x="0" y="0"/>
                    <a:ext cx="648000" cy="648000"/>
                  </a:xfrm>
                  <a:prstGeom prst="rect">
                    <a:avLst/>
                  </a:prstGeom>
                </pic:spPr>
              </pic:pic>
            </a:graphicData>
          </a:graphic>
        </wp:inline>
      </w:drawing>
    </w:r>
    <w:bookmarkStart w:id="6" w:name="bmkSecundaryLogo"/>
    <w:bookmarkEnd w:id="4"/>
    <w:bookmarkEnd w:id="5"/>
    <w:bookmarkEnd w:id="6"/>
    <w:r w:rsidRPr="00E2509D">
      <w:rPr>
        <w:sz w:val="12"/>
        <w:szCs w:val="12"/>
      </w:rPr>
      <w:t xml:space="preserve"> </w:t>
    </w:r>
    <w:sdt>
      <w:sdtPr>
        <w:rPr>
          <w:sz w:val="12"/>
          <w:szCs w:val="12"/>
        </w:rPr>
        <w:id w:val="609476088"/>
        <w:docPartObj>
          <w:docPartGallery w:val="Page Numbers (Bottom of Page)"/>
          <w:docPartUnique/>
        </w:docPartObj>
      </w:sdtPr>
      <w:sdtEndPr/>
      <w:sdtContent>
        <w:sdt>
          <w:sdtPr>
            <w:rPr>
              <w:sz w:val="12"/>
              <w:szCs w:val="12"/>
            </w:rPr>
            <w:id w:val="-1769616900"/>
            <w:docPartObj>
              <w:docPartGallery w:val="Page Numbers (Top of Page)"/>
              <w:docPartUnique/>
            </w:docPartObj>
          </w:sdtPr>
          <w:sdtEndPr/>
          <w:sdtContent>
            <w:r>
              <w:rPr>
                <w:sz w:val="12"/>
                <w:szCs w:val="12"/>
              </w:rPr>
              <w:tab/>
            </w:r>
            <w:r>
              <w:rPr>
                <w:sz w:val="12"/>
                <w:szCs w:val="12"/>
              </w:rPr>
              <w:tab/>
            </w:r>
            <w:r w:rsidRPr="000D64BB">
              <w:rPr>
                <w:sz w:val="12"/>
                <w:szCs w:val="12"/>
              </w:rPr>
              <w:t xml:space="preserve">Page </w:t>
            </w:r>
            <w:r w:rsidRPr="000D64BB">
              <w:rPr>
                <w:b/>
                <w:bCs/>
                <w:sz w:val="12"/>
                <w:szCs w:val="12"/>
              </w:rPr>
              <w:fldChar w:fldCharType="begin"/>
            </w:r>
            <w:r w:rsidRPr="000D64BB">
              <w:rPr>
                <w:b/>
                <w:bCs/>
                <w:sz w:val="12"/>
                <w:szCs w:val="12"/>
              </w:rPr>
              <w:instrText>PAGE</w:instrText>
            </w:r>
            <w:r w:rsidRPr="000D64BB">
              <w:rPr>
                <w:b/>
                <w:bCs/>
                <w:sz w:val="12"/>
                <w:szCs w:val="12"/>
              </w:rPr>
              <w:fldChar w:fldCharType="separate"/>
            </w:r>
            <w:r w:rsidR="003410A6">
              <w:rPr>
                <w:b/>
                <w:bCs/>
                <w:noProof/>
                <w:sz w:val="12"/>
                <w:szCs w:val="12"/>
              </w:rPr>
              <w:t>1</w:t>
            </w:r>
            <w:r w:rsidRPr="000D64BB">
              <w:rPr>
                <w:b/>
                <w:bCs/>
                <w:sz w:val="12"/>
                <w:szCs w:val="12"/>
              </w:rPr>
              <w:fldChar w:fldCharType="end"/>
            </w:r>
            <w:r w:rsidRPr="000D64BB">
              <w:rPr>
                <w:sz w:val="12"/>
                <w:szCs w:val="12"/>
              </w:rPr>
              <w:t xml:space="preserve"> af </w:t>
            </w:r>
            <w:r w:rsidRPr="000D64BB">
              <w:rPr>
                <w:b/>
                <w:bCs/>
                <w:sz w:val="12"/>
                <w:szCs w:val="12"/>
              </w:rPr>
              <w:fldChar w:fldCharType="begin"/>
            </w:r>
            <w:r w:rsidRPr="000D64BB">
              <w:rPr>
                <w:b/>
                <w:bCs/>
                <w:sz w:val="12"/>
                <w:szCs w:val="12"/>
              </w:rPr>
              <w:instrText>NUMPAGES</w:instrText>
            </w:r>
            <w:r w:rsidRPr="000D64BB">
              <w:rPr>
                <w:b/>
                <w:bCs/>
                <w:sz w:val="12"/>
                <w:szCs w:val="12"/>
              </w:rPr>
              <w:fldChar w:fldCharType="separate"/>
            </w:r>
            <w:r w:rsidR="003410A6">
              <w:rPr>
                <w:b/>
                <w:bCs/>
                <w:noProof/>
                <w:sz w:val="12"/>
                <w:szCs w:val="12"/>
              </w:rPr>
              <w:t>4</w:t>
            </w:r>
            <w:r w:rsidRPr="000D64BB">
              <w:rPr>
                <w:b/>
                <w:bCs/>
                <w:sz w:val="12"/>
                <w:szCs w:val="12"/>
              </w:rPr>
              <w:fldChar w:fldCharType="end"/>
            </w:r>
          </w:sdtContent>
        </w:sdt>
      </w:sdtContent>
    </w:sdt>
  </w:p>
  <w:p w14:paraId="41178D12" w14:textId="7B64A73E" w:rsidR="00761036" w:rsidRPr="002A661A" w:rsidRDefault="00761036" w:rsidP="00E2509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BE91C" w14:textId="77777777" w:rsidR="000F35B2" w:rsidRDefault="000F35B2">
      <w:pPr>
        <w:spacing w:line="240" w:lineRule="auto"/>
      </w:pPr>
      <w:r>
        <w:separator/>
      </w:r>
    </w:p>
  </w:footnote>
  <w:footnote w:type="continuationSeparator" w:id="0">
    <w:p w14:paraId="7D228220" w14:textId="77777777" w:rsidR="000F35B2" w:rsidRDefault="000F35B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8A497" w14:textId="77777777" w:rsidR="00761036" w:rsidRDefault="00761036">
    <w:pPr>
      <w:pStyle w:val="Sidehoved"/>
    </w:pPr>
    <w:r>
      <w:rPr>
        <w:noProof/>
      </w:rPr>
      <mc:AlternateContent>
        <mc:Choice Requires="wps">
          <w:drawing>
            <wp:anchor distT="0" distB="0" distL="114300" distR="114300" simplePos="0" relativeHeight="251665408" behindDoc="0" locked="0" layoutInCell="1" allowOverlap="1" wp14:anchorId="04DAAFCC" wp14:editId="5496E878">
              <wp:simplePos x="0" y="0"/>
              <wp:positionH relativeFrom="page">
                <wp:posOffset>1468755</wp:posOffset>
              </wp:positionH>
              <wp:positionV relativeFrom="page">
                <wp:posOffset>363220</wp:posOffset>
              </wp:positionV>
              <wp:extent cx="5400040" cy="739140"/>
              <wp:effectExtent l="1905" t="1270" r="0" b="2540"/>
              <wp:wrapNone/>
              <wp:docPr id="16" name="LogoNavnForsideHid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739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1D3045" w14:textId="77777777" w:rsidR="00761036" w:rsidRDefault="00761036" w:rsidP="00406696">
                          <w:pPr>
                            <w:pStyle w:val="Template-Parentlogoname"/>
                            <w:rPr>
                              <w:color w:val="003D73" w:themeColor="text2"/>
                            </w:rPr>
                          </w:pPr>
                          <w:r>
                            <w:rPr>
                              <w:color w:val="003D73" w:themeColor="text2"/>
                            </w:rPr>
                            <w:t>Aarhus</w:t>
                          </w:r>
                          <w:r>
                            <w:rPr>
                              <w:color w:val="003D73" w:themeColor="text2"/>
                            </w:rPr>
                            <w:br/>
                            <w:t>University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DAAFCC" id="_x0000_t202" coordsize="21600,21600" o:spt="202" path="m,l,21600r21600,l21600,xe">
              <v:stroke joinstyle="miter"/>
              <v:path gradientshapeok="t" o:connecttype="rect"/>
            </v:shapetype>
            <v:shape id="LogoNavnForsideHide" o:spid="_x0000_s1026" type="#_x0000_t202" style="position:absolute;margin-left:115.65pt;margin-top:28.6pt;width:425.2pt;height:58.2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" filled="f" stroked="f">
              <v:textbox inset="0,0,0,0">
                <w:txbxContent>
                  <w:p w14:paraId="521D3045" w14:textId="77777777" w:rsidR="00761036" w:rsidRDefault="00761036" w:rsidP="00406696">
                    <w:pPr>
                      <w:pStyle w:val="Template-Parentlogoname"/>
                      <w:rPr>
                        <w:color w:val="003D73" w:themeColor="text2"/>
                      </w:rPr>
                    </w:pPr>
                    <w:r>
                      <w:rPr>
                        <w:color w:val="003D73" w:themeColor="text2"/>
                      </w:rPr>
                      <w:t>Aarhus</w:t>
                    </w:r>
                    <w:r>
                      <w:rPr>
                        <w:color w:val="003D73" w:themeColor="text2"/>
                      </w:rPr>
                      <w:br/>
                      <w:t>University</w:t>
                    </w:r>
                  </w:p>
                </w:txbxContent>
              </v:textbox>
              <w10:wrap anchorx="page" anchory="page"/>
            </v:shape>
          </w:pict>
        </mc:Fallback>
      </mc:AlternateContent>
    </w:r>
    <w:r>
      <w:rPr>
        <w:noProof/>
      </w:rPr>
      <mc:AlternateContent>
        <mc:Choice Requires="wpc">
          <w:drawing>
            <wp:anchor distT="0" distB="0" distL="114300" distR="114300" simplePos="0" relativeHeight="251661312" behindDoc="0" locked="0" layoutInCell="1" allowOverlap="1" wp14:anchorId="3C6128BF" wp14:editId="76650977">
              <wp:simplePos x="0" y="0"/>
              <wp:positionH relativeFrom="page">
                <wp:posOffset>720090</wp:posOffset>
              </wp:positionH>
              <wp:positionV relativeFrom="page">
                <wp:posOffset>360045</wp:posOffset>
              </wp:positionV>
              <wp:extent cx="609600" cy="304800"/>
              <wp:effectExtent l="5715" t="7620" r="3810" b="1905"/>
              <wp:wrapNone/>
              <wp:docPr id="27" name="LogoCanvasHide0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9" name="Freeform 33"/>
                      <wps:cNvSpPr>
                        <a:spLocks/>
                      </wps:cNvSpPr>
                      <wps:spPr bwMode="auto">
                        <a:xfrm>
                          <a:off x="304800" y="152400"/>
                          <a:ext cx="304800" cy="152400"/>
                        </a:xfrm>
                        <a:custGeom>
                          <a:avLst/>
                          <a:gdLst>
                            <a:gd name="T0" fmla="*/ 8139 w 8160"/>
                            <a:gd name="T1" fmla="*/ 416 h 4080"/>
                            <a:gd name="T2" fmla="*/ 8033 w 8160"/>
                            <a:gd name="T3" fmla="*/ 1019 h 4080"/>
                            <a:gd name="T4" fmla="*/ 7841 w 8160"/>
                            <a:gd name="T5" fmla="*/ 1587 h 4080"/>
                            <a:gd name="T6" fmla="*/ 7571 w 8160"/>
                            <a:gd name="T7" fmla="*/ 2114 h 4080"/>
                            <a:gd name="T8" fmla="*/ 7231 w 8160"/>
                            <a:gd name="T9" fmla="*/ 2594 h 4080"/>
                            <a:gd name="T10" fmla="*/ 6827 w 8160"/>
                            <a:gd name="T11" fmla="*/ 3019 h 4080"/>
                            <a:gd name="T12" fmla="*/ 6365 w 8160"/>
                            <a:gd name="T13" fmla="*/ 3382 h 4080"/>
                            <a:gd name="T14" fmla="*/ 5853 w 8160"/>
                            <a:gd name="T15" fmla="*/ 3677 h 4080"/>
                            <a:gd name="T16" fmla="*/ 5297 w 8160"/>
                            <a:gd name="T17" fmla="*/ 3896 h 4080"/>
                            <a:gd name="T18" fmla="*/ 4703 w 8160"/>
                            <a:gd name="T19" fmla="*/ 4033 h 4080"/>
                            <a:gd name="T20" fmla="*/ 4080 w 8160"/>
                            <a:gd name="T21" fmla="*/ 4080 h 4080"/>
                            <a:gd name="T22" fmla="*/ 3460 w 8160"/>
                            <a:gd name="T23" fmla="*/ 4033 h 4080"/>
                            <a:gd name="T24" fmla="*/ 2868 w 8160"/>
                            <a:gd name="T25" fmla="*/ 3896 h 4080"/>
                            <a:gd name="T26" fmla="*/ 2313 w 8160"/>
                            <a:gd name="T27" fmla="*/ 3677 h 4080"/>
                            <a:gd name="T28" fmla="*/ 1800 w 8160"/>
                            <a:gd name="T29" fmla="*/ 3382 h 4080"/>
                            <a:gd name="T30" fmla="*/ 1338 w 8160"/>
                            <a:gd name="T31" fmla="*/ 3019 h 4080"/>
                            <a:gd name="T32" fmla="*/ 933 w 8160"/>
                            <a:gd name="T33" fmla="*/ 2594 h 4080"/>
                            <a:gd name="T34" fmla="*/ 592 w 8160"/>
                            <a:gd name="T35" fmla="*/ 2114 h 4080"/>
                            <a:gd name="T36" fmla="*/ 321 w 8160"/>
                            <a:gd name="T37" fmla="*/ 1587 h 4080"/>
                            <a:gd name="T38" fmla="*/ 129 w 8160"/>
                            <a:gd name="T39" fmla="*/ 1019 h 4080"/>
                            <a:gd name="T40" fmla="*/ 21 w 8160"/>
                            <a:gd name="T41" fmla="*/ 416 h 4080"/>
                            <a:gd name="T42" fmla="*/ 2040 w 8160"/>
                            <a:gd name="T43" fmla="*/ 0 h 4080"/>
                            <a:gd name="T44" fmla="*/ 2064 w 8160"/>
                            <a:gd name="T45" fmla="*/ 309 h 4080"/>
                            <a:gd name="T46" fmla="*/ 2133 w 8160"/>
                            <a:gd name="T47" fmla="*/ 604 h 4080"/>
                            <a:gd name="T48" fmla="*/ 2243 w 8160"/>
                            <a:gd name="T49" fmla="*/ 881 h 4080"/>
                            <a:gd name="T50" fmla="*/ 2391 w 8160"/>
                            <a:gd name="T51" fmla="*/ 1137 h 4080"/>
                            <a:gd name="T52" fmla="*/ 2572 w 8160"/>
                            <a:gd name="T53" fmla="*/ 1369 h 4080"/>
                            <a:gd name="T54" fmla="*/ 2786 w 8160"/>
                            <a:gd name="T55" fmla="*/ 1572 h 4080"/>
                            <a:gd name="T56" fmla="*/ 3025 w 8160"/>
                            <a:gd name="T57" fmla="*/ 1743 h 4080"/>
                            <a:gd name="T58" fmla="*/ 3290 w 8160"/>
                            <a:gd name="T59" fmla="*/ 1879 h 4080"/>
                            <a:gd name="T60" fmla="*/ 3573 w 8160"/>
                            <a:gd name="T61" fmla="*/ 1976 h 4080"/>
                            <a:gd name="T62" fmla="*/ 3873 w 8160"/>
                            <a:gd name="T63" fmla="*/ 2030 h 4080"/>
                            <a:gd name="T64" fmla="*/ 4186 w 8160"/>
                            <a:gd name="T65" fmla="*/ 2037 h 4080"/>
                            <a:gd name="T66" fmla="*/ 4492 w 8160"/>
                            <a:gd name="T67" fmla="*/ 1998 h 4080"/>
                            <a:gd name="T68" fmla="*/ 4784 w 8160"/>
                            <a:gd name="T69" fmla="*/ 1916 h 4080"/>
                            <a:gd name="T70" fmla="*/ 5054 w 8160"/>
                            <a:gd name="T71" fmla="*/ 1792 h 4080"/>
                            <a:gd name="T72" fmla="*/ 5303 w 8160"/>
                            <a:gd name="T73" fmla="*/ 1632 h 4080"/>
                            <a:gd name="T74" fmla="*/ 5524 w 8160"/>
                            <a:gd name="T75" fmla="*/ 1439 h 4080"/>
                            <a:gd name="T76" fmla="*/ 5716 w 8160"/>
                            <a:gd name="T77" fmla="*/ 1217 h 4080"/>
                            <a:gd name="T78" fmla="*/ 5875 w 8160"/>
                            <a:gd name="T79" fmla="*/ 969 h 4080"/>
                            <a:gd name="T80" fmla="*/ 5997 w 8160"/>
                            <a:gd name="T81" fmla="*/ 699 h 4080"/>
                            <a:gd name="T82" fmla="*/ 6079 w 8160"/>
                            <a:gd name="T83" fmla="*/ 409 h 4080"/>
                            <a:gd name="T84" fmla="*/ 6118 w 8160"/>
                            <a:gd name="T85" fmla="*/ 104 h 40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8160" h="4080">
                              <a:moveTo>
                                <a:pt x="8160" y="0"/>
                              </a:moveTo>
                              <a:lnTo>
                                <a:pt x="8155" y="209"/>
                              </a:lnTo>
                              <a:lnTo>
                                <a:pt x="8139" y="416"/>
                              </a:lnTo>
                              <a:lnTo>
                                <a:pt x="8113" y="620"/>
                              </a:lnTo>
                              <a:lnTo>
                                <a:pt x="8077" y="821"/>
                              </a:lnTo>
                              <a:lnTo>
                                <a:pt x="8033" y="1019"/>
                              </a:lnTo>
                              <a:lnTo>
                                <a:pt x="7977" y="1212"/>
                              </a:lnTo>
                              <a:lnTo>
                                <a:pt x="7913" y="1401"/>
                              </a:lnTo>
                              <a:lnTo>
                                <a:pt x="7841" y="1587"/>
                              </a:lnTo>
                              <a:lnTo>
                                <a:pt x="7759" y="1768"/>
                              </a:lnTo>
                              <a:lnTo>
                                <a:pt x="7669" y="1943"/>
                              </a:lnTo>
                              <a:lnTo>
                                <a:pt x="7571" y="2114"/>
                              </a:lnTo>
                              <a:lnTo>
                                <a:pt x="7465" y="2280"/>
                              </a:lnTo>
                              <a:lnTo>
                                <a:pt x="7352" y="2440"/>
                              </a:lnTo>
                              <a:lnTo>
                                <a:pt x="7231" y="2594"/>
                              </a:lnTo>
                              <a:lnTo>
                                <a:pt x="7103" y="2742"/>
                              </a:lnTo>
                              <a:lnTo>
                                <a:pt x="6968" y="2884"/>
                              </a:lnTo>
                              <a:lnTo>
                                <a:pt x="6827" y="3019"/>
                              </a:lnTo>
                              <a:lnTo>
                                <a:pt x="6679" y="3148"/>
                              </a:lnTo>
                              <a:lnTo>
                                <a:pt x="6525" y="3268"/>
                              </a:lnTo>
                              <a:lnTo>
                                <a:pt x="6365" y="3382"/>
                              </a:lnTo>
                              <a:lnTo>
                                <a:pt x="6200" y="3488"/>
                              </a:lnTo>
                              <a:lnTo>
                                <a:pt x="6028" y="3586"/>
                              </a:lnTo>
                              <a:lnTo>
                                <a:pt x="5853" y="3677"/>
                              </a:lnTo>
                              <a:lnTo>
                                <a:pt x="5671" y="3759"/>
                              </a:lnTo>
                              <a:lnTo>
                                <a:pt x="5487" y="3832"/>
                              </a:lnTo>
                              <a:lnTo>
                                <a:pt x="5297" y="3896"/>
                              </a:lnTo>
                              <a:lnTo>
                                <a:pt x="5103" y="3951"/>
                              </a:lnTo>
                              <a:lnTo>
                                <a:pt x="4905" y="3997"/>
                              </a:lnTo>
                              <a:lnTo>
                                <a:pt x="4703" y="4033"/>
                              </a:lnTo>
                              <a:lnTo>
                                <a:pt x="4499" y="4059"/>
                              </a:lnTo>
                              <a:lnTo>
                                <a:pt x="4291" y="4075"/>
                              </a:lnTo>
                              <a:lnTo>
                                <a:pt x="4080" y="4080"/>
                              </a:lnTo>
                              <a:lnTo>
                                <a:pt x="3871" y="4075"/>
                              </a:lnTo>
                              <a:lnTo>
                                <a:pt x="3664" y="4059"/>
                              </a:lnTo>
                              <a:lnTo>
                                <a:pt x="3460" y="4033"/>
                              </a:lnTo>
                              <a:lnTo>
                                <a:pt x="3259" y="3997"/>
                              </a:lnTo>
                              <a:lnTo>
                                <a:pt x="3062" y="3951"/>
                              </a:lnTo>
                              <a:lnTo>
                                <a:pt x="2868" y="3896"/>
                              </a:lnTo>
                              <a:lnTo>
                                <a:pt x="2679" y="3832"/>
                              </a:lnTo>
                              <a:lnTo>
                                <a:pt x="2494" y="3759"/>
                              </a:lnTo>
                              <a:lnTo>
                                <a:pt x="2313" y="3677"/>
                              </a:lnTo>
                              <a:lnTo>
                                <a:pt x="2137" y="3586"/>
                              </a:lnTo>
                              <a:lnTo>
                                <a:pt x="1967" y="3488"/>
                              </a:lnTo>
                              <a:lnTo>
                                <a:pt x="1800" y="3382"/>
                              </a:lnTo>
                              <a:lnTo>
                                <a:pt x="1640" y="3268"/>
                              </a:lnTo>
                              <a:lnTo>
                                <a:pt x="1486" y="3148"/>
                              </a:lnTo>
                              <a:lnTo>
                                <a:pt x="1338" y="3019"/>
                              </a:lnTo>
                              <a:lnTo>
                                <a:pt x="1196" y="2884"/>
                              </a:lnTo>
                              <a:lnTo>
                                <a:pt x="1061" y="2742"/>
                              </a:lnTo>
                              <a:lnTo>
                                <a:pt x="933" y="2594"/>
                              </a:lnTo>
                              <a:lnTo>
                                <a:pt x="812" y="2440"/>
                              </a:lnTo>
                              <a:lnTo>
                                <a:pt x="698" y="2280"/>
                              </a:lnTo>
                              <a:lnTo>
                                <a:pt x="592" y="2114"/>
                              </a:lnTo>
                              <a:lnTo>
                                <a:pt x="493" y="1943"/>
                              </a:lnTo>
                              <a:lnTo>
                                <a:pt x="403" y="1768"/>
                              </a:lnTo>
                              <a:lnTo>
                                <a:pt x="321" y="1587"/>
                              </a:lnTo>
                              <a:lnTo>
                                <a:pt x="248" y="1401"/>
                              </a:lnTo>
                              <a:lnTo>
                                <a:pt x="184" y="1212"/>
                              </a:lnTo>
                              <a:lnTo>
                                <a:pt x="129" y="1019"/>
                              </a:lnTo>
                              <a:lnTo>
                                <a:pt x="83" y="821"/>
                              </a:lnTo>
                              <a:lnTo>
                                <a:pt x="47" y="620"/>
                              </a:lnTo>
                              <a:lnTo>
                                <a:pt x="21" y="416"/>
                              </a:lnTo>
                              <a:lnTo>
                                <a:pt x="5" y="209"/>
                              </a:lnTo>
                              <a:lnTo>
                                <a:pt x="0" y="0"/>
                              </a:lnTo>
                              <a:lnTo>
                                <a:pt x="2040" y="0"/>
                              </a:lnTo>
                              <a:lnTo>
                                <a:pt x="2043" y="104"/>
                              </a:lnTo>
                              <a:lnTo>
                                <a:pt x="2051" y="207"/>
                              </a:lnTo>
                              <a:lnTo>
                                <a:pt x="2064" y="309"/>
                              </a:lnTo>
                              <a:lnTo>
                                <a:pt x="2082" y="409"/>
                              </a:lnTo>
                              <a:lnTo>
                                <a:pt x="2105" y="507"/>
                              </a:lnTo>
                              <a:lnTo>
                                <a:pt x="2133" y="604"/>
                              </a:lnTo>
                              <a:lnTo>
                                <a:pt x="2164" y="699"/>
                              </a:lnTo>
                              <a:lnTo>
                                <a:pt x="2201" y="791"/>
                              </a:lnTo>
                              <a:lnTo>
                                <a:pt x="2243" y="881"/>
                              </a:lnTo>
                              <a:lnTo>
                                <a:pt x="2288" y="969"/>
                              </a:lnTo>
                              <a:lnTo>
                                <a:pt x="2337" y="1055"/>
                              </a:lnTo>
                              <a:lnTo>
                                <a:pt x="2391" y="1137"/>
                              </a:lnTo>
                              <a:lnTo>
                                <a:pt x="2448" y="1217"/>
                              </a:lnTo>
                              <a:lnTo>
                                <a:pt x="2508" y="1294"/>
                              </a:lnTo>
                              <a:lnTo>
                                <a:pt x="2572" y="1369"/>
                              </a:lnTo>
                              <a:lnTo>
                                <a:pt x="2641" y="1439"/>
                              </a:lnTo>
                              <a:lnTo>
                                <a:pt x="2711" y="1508"/>
                              </a:lnTo>
                              <a:lnTo>
                                <a:pt x="2786" y="1572"/>
                              </a:lnTo>
                              <a:lnTo>
                                <a:pt x="2863" y="1632"/>
                              </a:lnTo>
                              <a:lnTo>
                                <a:pt x="2943" y="1689"/>
                              </a:lnTo>
                              <a:lnTo>
                                <a:pt x="3025" y="1743"/>
                              </a:lnTo>
                              <a:lnTo>
                                <a:pt x="3111" y="1792"/>
                              </a:lnTo>
                              <a:lnTo>
                                <a:pt x="3199" y="1838"/>
                              </a:lnTo>
                              <a:lnTo>
                                <a:pt x="3290" y="1879"/>
                              </a:lnTo>
                              <a:lnTo>
                                <a:pt x="3381" y="1916"/>
                              </a:lnTo>
                              <a:lnTo>
                                <a:pt x="3476" y="1948"/>
                              </a:lnTo>
                              <a:lnTo>
                                <a:pt x="3573" y="1976"/>
                              </a:lnTo>
                              <a:lnTo>
                                <a:pt x="3671" y="1998"/>
                              </a:lnTo>
                              <a:lnTo>
                                <a:pt x="3771" y="2017"/>
                              </a:lnTo>
                              <a:lnTo>
                                <a:pt x="3873" y="2030"/>
                              </a:lnTo>
                              <a:lnTo>
                                <a:pt x="3976" y="2037"/>
                              </a:lnTo>
                              <a:lnTo>
                                <a:pt x="4080" y="2040"/>
                              </a:lnTo>
                              <a:lnTo>
                                <a:pt x="4186" y="2037"/>
                              </a:lnTo>
                              <a:lnTo>
                                <a:pt x="4289" y="2030"/>
                              </a:lnTo>
                              <a:lnTo>
                                <a:pt x="4392" y="2017"/>
                              </a:lnTo>
                              <a:lnTo>
                                <a:pt x="4492" y="1998"/>
                              </a:lnTo>
                              <a:lnTo>
                                <a:pt x="4591" y="1976"/>
                              </a:lnTo>
                              <a:lnTo>
                                <a:pt x="4688" y="1948"/>
                              </a:lnTo>
                              <a:lnTo>
                                <a:pt x="4784" y="1916"/>
                              </a:lnTo>
                              <a:lnTo>
                                <a:pt x="4876" y="1879"/>
                              </a:lnTo>
                              <a:lnTo>
                                <a:pt x="4966" y="1838"/>
                              </a:lnTo>
                              <a:lnTo>
                                <a:pt x="5054" y="1792"/>
                              </a:lnTo>
                              <a:lnTo>
                                <a:pt x="5140" y="1743"/>
                              </a:lnTo>
                              <a:lnTo>
                                <a:pt x="5222" y="1689"/>
                              </a:lnTo>
                              <a:lnTo>
                                <a:pt x="5303" y="1632"/>
                              </a:lnTo>
                              <a:lnTo>
                                <a:pt x="5379" y="1572"/>
                              </a:lnTo>
                              <a:lnTo>
                                <a:pt x="5454" y="1508"/>
                              </a:lnTo>
                              <a:lnTo>
                                <a:pt x="5524" y="1439"/>
                              </a:lnTo>
                              <a:lnTo>
                                <a:pt x="5592" y="1369"/>
                              </a:lnTo>
                              <a:lnTo>
                                <a:pt x="5656" y="1294"/>
                              </a:lnTo>
                              <a:lnTo>
                                <a:pt x="5716" y="1217"/>
                              </a:lnTo>
                              <a:lnTo>
                                <a:pt x="5773" y="1137"/>
                              </a:lnTo>
                              <a:lnTo>
                                <a:pt x="5826" y="1055"/>
                              </a:lnTo>
                              <a:lnTo>
                                <a:pt x="5875" y="969"/>
                              </a:lnTo>
                              <a:lnTo>
                                <a:pt x="5920" y="881"/>
                              </a:lnTo>
                              <a:lnTo>
                                <a:pt x="5961" y="791"/>
                              </a:lnTo>
                              <a:lnTo>
                                <a:pt x="5997" y="699"/>
                              </a:lnTo>
                              <a:lnTo>
                                <a:pt x="6029" y="604"/>
                              </a:lnTo>
                              <a:lnTo>
                                <a:pt x="6057" y="507"/>
                              </a:lnTo>
                              <a:lnTo>
                                <a:pt x="6079" y="409"/>
                              </a:lnTo>
                              <a:lnTo>
                                <a:pt x="6097" y="309"/>
                              </a:lnTo>
                              <a:lnTo>
                                <a:pt x="6110" y="207"/>
                              </a:lnTo>
                              <a:lnTo>
                                <a:pt x="6118" y="104"/>
                              </a:lnTo>
                              <a:lnTo>
                                <a:pt x="6120" y="0"/>
                              </a:lnTo>
                              <a:lnTo>
                                <a:pt x="8160" y="0"/>
                              </a:lnTo>
                              <a:close/>
                            </a:path>
                          </a:pathLst>
                        </a:custGeom>
                        <a:solidFill>
                          <a:srgbClr val="03428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34"/>
                      <wps:cNvSpPr>
                        <a:spLocks/>
                      </wps:cNvSpPr>
                      <wps:spPr bwMode="auto">
                        <a:xfrm>
                          <a:off x="0" y="0"/>
                          <a:ext cx="304800" cy="304800"/>
                        </a:xfrm>
                        <a:custGeom>
                          <a:avLst/>
                          <a:gdLst>
                            <a:gd name="T0" fmla="*/ 2878 w 8160"/>
                            <a:gd name="T1" fmla="*/ 8160 h 8160"/>
                            <a:gd name="T2" fmla="*/ 0 w 8160"/>
                            <a:gd name="T3" fmla="*/ 8160 h 8160"/>
                            <a:gd name="T4" fmla="*/ 8160 w 8160"/>
                            <a:gd name="T5" fmla="*/ 0 h 8160"/>
                            <a:gd name="T6" fmla="*/ 8160 w 8160"/>
                            <a:gd name="T7" fmla="*/ 2892 h 8160"/>
                            <a:gd name="T8" fmla="*/ 2878 w 8160"/>
                            <a:gd name="T9" fmla="*/ 8160 h 8160"/>
                          </a:gdLst>
                          <a:ahLst/>
                          <a:cxnLst>
                            <a:cxn ang="0">
                              <a:pos x="T0" y="T1"/>
                            </a:cxn>
                            <a:cxn ang="0">
                              <a:pos x="T2" y="T3"/>
                            </a:cxn>
                            <a:cxn ang="0">
                              <a:pos x="T4" y="T5"/>
                            </a:cxn>
                            <a:cxn ang="0">
                              <a:pos x="T6" y="T7"/>
                            </a:cxn>
                            <a:cxn ang="0">
                              <a:pos x="T8" y="T9"/>
                            </a:cxn>
                          </a:cxnLst>
                          <a:rect l="0" t="0" r="r" b="b"/>
                          <a:pathLst>
                            <a:path w="8160" h="8160">
                              <a:moveTo>
                                <a:pt x="2878" y="8160"/>
                              </a:moveTo>
                              <a:lnTo>
                                <a:pt x="0" y="8160"/>
                              </a:lnTo>
                              <a:lnTo>
                                <a:pt x="8160" y="0"/>
                              </a:lnTo>
                              <a:lnTo>
                                <a:pt x="8160" y="2892"/>
                              </a:lnTo>
                              <a:lnTo>
                                <a:pt x="2878" y="8160"/>
                              </a:lnTo>
                              <a:close/>
                            </a:path>
                          </a:pathLst>
                        </a:custGeom>
                        <a:solidFill>
                          <a:srgbClr val="03428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7221ED69" id="LogoCanvasHide02" o:spid="_x0000_s1026" editas="canvas" style="position:absolute;margin-left:56.7pt;margin-top:28.35pt;width:48pt;height:24pt;z-index:251661312;mso-position-horizontal-relative:page;mso-position-vertical-relative:page" coordsize="6096,3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096;height:3048;visibility:visible;mso-wrap-style:square">
                <v:fill o:detectmouseclick="t"/>
                <v:path o:connecttype="none"/>
              </v:shape>
              <v:shape id="Freeform 33" o:spid="_x0000_s1028" style="position:absolute;left:3048;top:1524;width:3048;height:1524;visibility:visible;mso-wrap-style:square;v-text-anchor:top" coordsize="8160,4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" path="m8160,r-5,209l8139,416r-26,204l8077,821r-44,198l7977,1212r-64,189l7841,1587r-82,181l7669,1943r-98,171l7465,2280r-113,160l7231,2594r-128,148l6968,2884r-141,135l6679,3148r-154,120l6365,3382r-165,106l6028,3586r-175,91l5671,3759r-184,73l5297,3896r-194,55l4905,3997r-202,36l4499,4059r-208,16l4080,4080r-209,-5l3664,4059r-204,-26l3259,3997r-197,-46l2868,3896r-189,-64l2494,3759r-181,-82l2137,3586r-170,-98l1800,3382,1640,3268,1486,3148,1338,3019,1196,2884,1061,2742,933,2594,812,2440,698,2280,592,2114,493,1943,403,1768,321,1587,248,1401,184,1212,129,1019,83,821,47,620,21,416,5,209,,,2040,r3,104l2051,207r13,102l2082,409r23,98l2133,604r31,95l2201,791r42,90l2288,969r49,86l2391,1137r57,80l2508,1294r64,75l2641,1439r70,69l2786,1572r77,60l2943,1689r82,54l3111,1792r88,46l3290,1879r91,37l3476,1948r97,28l3671,1998r100,19l3873,2030r103,7l4080,2040r106,-3l4289,2030r103,-13l4492,1998r99,-22l4688,1948r96,-32l4876,1879r90,-41l5054,1792r86,-49l5222,1689r81,-57l5379,1572r75,-64l5524,1439r68,-70l5656,1294r60,-77l5773,1137r53,-82l5875,969r45,-88l5961,791r36,-92l6029,604r28,-97l6079,409r18,-100l6110,207r8,-103l6120,,8160,xe" fillcolor="#03428e" stroked="f">
                <v:path arrowok="t" o:connecttype="custom" o:connectlocs="304016,15539;300056,38063;292884,59279;282799,78964;270099,96894;255009,112769;237751,126328;218627,137347;197859,145527;175671,150644;152400,152400;129241,150644;107128,145527;86397,137347;67235,126328;49978,112769;34850,96894;22113,78964;11990,59279;4819,38063;784,15539;76200,0;77096,11542;79674,22561;83783,32908;89311,42470;96072,51136;104065,58719;112993,65106;122891,70186;133462,73809;144668,75826;156359,76088;167789,74631;178696,71568;188782,66936;198083,60960;206338,53751;213509,45459;219449,36195;224006,26110;227069,15277;228525,3885" o:connectangles="0,0,0,0,0,0,0,0,0,0,0,0,0,0,0,0,0,0,0,0,0,0,0,0,0,0,0,0,0,0,0,0,0,0,0,0,0,0,0,0,0,0,0"/>
              </v:shape>
              <v:shape id="Freeform 34" o:spid="_x0000_s1029" style="position:absolute;width:3048;height:3048;visibility:visible;mso-wrap-style:square;v-text-anchor:top" coordsize="8160,8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" path="m2878,8160l,8160,8160,r,2892l2878,8160xe" fillcolor="#03428e" stroked="f">
                <v:path arrowok="t" o:connecttype="custom" o:connectlocs="107502,304800;0,304800;304800,0;304800,108025;107502,304800" o:connectangles="0,0,0,0,0"/>
              </v:shape>
              <w10:wrap anchorx="page" anchory="page"/>
            </v:group>
          </w:pict>
        </mc:Fallback>
      </mc:AlternateContent>
    </w:r>
  </w:p>
  <w:p w14:paraId="613F2279" w14:textId="77777777" w:rsidR="00761036" w:rsidRDefault="00761036">
    <w:pPr>
      <w:pStyle w:val="Sidehoved"/>
    </w:pPr>
    <w:r>
      <w:rPr>
        <w:noProof/>
      </w:rPr>
      <w:drawing>
        <wp:anchor distT="0" distB="0" distL="114300" distR="114300" simplePos="0" relativeHeight="251657216" behindDoc="1" locked="0" layoutInCell="1" allowOverlap="1" wp14:anchorId="1D291185" wp14:editId="4B91D563">
          <wp:simplePos x="0" y="0"/>
          <wp:positionH relativeFrom="page">
            <wp:posOffset>180340</wp:posOffset>
          </wp:positionH>
          <wp:positionV relativeFrom="page">
            <wp:posOffset>3600450</wp:posOffset>
          </wp:positionV>
          <wp:extent cx="356870" cy="3798570"/>
          <wp:effectExtent l="19050" t="0" r="0" b="0"/>
          <wp:wrapNone/>
          <wp:docPr id="28" name="Billede 28" descr="Skillelinj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killelinjer"/>
                  <pic:cNvPicPr>
                    <a:picLocks noChangeAspect="1" noChangeArrowheads="1"/>
                  </pic:cNvPicPr>
                </pic:nvPicPr>
                <pic:blipFill>
                  <a:blip r:embed="rId1"/>
                  <a:srcRect r="-98425" b="-380"/>
                  <a:stretch>
                    <a:fillRect/>
                  </a:stretch>
                </pic:blipFill>
                <pic:spPr bwMode="auto">
                  <a:xfrm>
                    <a:off x="0" y="0"/>
                    <a:ext cx="356870" cy="3798570"/>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7D9EB" w14:textId="6D0F831A" w:rsidR="00761036" w:rsidRDefault="006804F6">
    <w:pPr>
      <w:pStyle w:val="Sidehoved"/>
    </w:pPr>
    <w:r>
      <w:rPr>
        <w:noProof/>
      </w:rPr>
      <mc:AlternateContent>
        <mc:Choice Requires="wps">
          <w:drawing>
            <wp:anchor distT="45720" distB="45720" distL="114300" distR="114300" simplePos="0" relativeHeight="251667456" behindDoc="0" locked="0" layoutInCell="1" allowOverlap="1" wp14:anchorId="4359086B" wp14:editId="3B2E4904">
              <wp:simplePos x="0" y="0"/>
              <wp:positionH relativeFrom="column">
                <wp:posOffset>4259718</wp:posOffset>
              </wp:positionH>
              <wp:positionV relativeFrom="paragraph">
                <wp:posOffset>-38459</wp:posOffset>
              </wp:positionV>
              <wp:extent cx="2360930" cy="1404620"/>
              <wp:effectExtent l="0" t="0" r="0" b="0"/>
              <wp:wrapSquare wrapText="bothSides"/>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83261A4" w14:textId="49BE369C" w:rsidR="006804F6" w:rsidRPr="007E428E" w:rsidRDefault="006804F6">
                          <w:pPr>
                            <w:rPr>
                              <w:rFonts w:ascii="AU Passata" w:hAnsi="AU Passata"/>
                              <w:sz w:val="18"/>
                              <w:szCs w:val="20"/>
                              <w:lang w:val="en-GB"/>
                            </w:rPr>
                          </w:pPr>
                          <w:r w:rsidRPr="007E428E">
                            <w:rPr>
                              <w:rFonts w:ascii="AU Passata" w:hAnsi="AU Passata"/>
                              <w:sz w:val="18"/>
                              <w:szCs w:val="20"/>
                              <w:lang w:val="en-GB"/>
                            </w:rPr>
                            <w:t xml:space="preserve">Updated </w:t>
                          </w:r>
                          <w:r w:rsidR="00BB2E17">
                            <w:rPr>
                              <w:rFonts w:ascii="AU Passata" w:hAnsi="AU Passata"/>
                              <w:sz w:val="18"/>
                              <w:szCs w:val="20"/>
                              <w:lang w:val="en-GB"/>
                            </w:rPr>
                            <w:t>3</w:t>
                          </w:r>
                          <w:r w:rsidR="007E428E" w:rsidRPr="007E428E">
                            <w:rPr>
                              <w:rFonts w:ascii="AU Passata" w:hAnsi="AU Passata"/>
                              <w:sz w:val="18"/>
                              <w:szCs w:val="20"/>
                              <w:lang w:val="en-GB"/>
                            </w:rPr>
                            <w:t xml:space="preserve"> </w:t>
                          </w:r>
                          <w:r w:rsidR="00BB2E17">
                            <w:rPr>
                              <w:rFonts w:ascii="AU Passata" w:hAnsi="AU Passata"/>
                              <w:sz w:val="18"/>
                              <w:szCs w:val="20"/>
                              <w:lang w:val="en-GB"/>
                            </w:rPr>
                            <w:t>November</w:t>
                          </w:r>
                          <w:r w:rsidR="007E428E" w:rsidRPr="007E428E">
                            <w:rPr>
                              <w:rFonts w:ascii="AU Passata" w:hAnsi="AU Passata"/>
                              <w:sz w:val="18"/>
                              <w:szCs w:val="20"/>
                              <w:lang w:val="en-GB"/>
                            </w:rPr>
                            <w:t xml:space="preserve"> 202</w:t>
                          </w:r>
                          <w:r w:rsidR="00BB2E17">
                            <w:rPr>
                              <w:rFonts w:ascii="AU Passata" w:hAnsi="AU Passata"/>
                              <w:sz w:val="18"/>
                              <w:szCs w:val="20"/>
                              <w:lang w:val="en-GB"/>
                            </w:rPr>
                            <w:t>6</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359086B" id="_x0000_t202" coordsize="21600,21600" o:spt="202" path="m,l,21600r21600,l21600,xe">
              <v:stroke joinstyle="miter"/>
              <v:path gradientshapeok="t" o:connecttype="rect"/>
            </v:shapetype>
            <v:shape id="Tekstfelt 2" o:spid="_x0000_s1027" type="#_x0000_t202" style="position:absolute;margin-left:335.4pt;margin-top:-3.05pt;width:185.9pt;height:110.6pt;z-index:25166745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" stroked="f">
              <v:textbox style="mso-fit-shape-to-text:t">
                <w:txbxContent>
                  <w:p w14:paraId="483261A4" w14:textId="49BE369C" w:rsidR="006804F6" w:rsidRPr="007E428E" w:rsidRDefault="006804F6">
                    <w:pPr>
                      <w:rPr>
                        <w:rFonts w:ascii="AU Passata" w:hAnsi="AU Passata"/>
                        <w:sz w:val="18"/>
                        <w:szCs w:val="20"/>
                        <w:lang w:val="en-GB"/>
                      </w:rPr>
                    </w:pPr>
                    <w:r w:rsidRPr="007E428E">
                      <w:rPr>
                        <w:rFonts w:ascii="AU Passata" w:hAnsi="AU Passata"/>
                        <w:sz w:val="18"/>
                        <w:szCs w:val="20"/>
                        <w:lang w:val="en-GB"/>
                      </w:rPr>
                      <w:t xml:space="preserve">Updated </w:t>
                    </w:r>
                    <w:r w:rsidR="00BB2E17">
                      <w:rPr>
                        <w:rFonts w:ascii="AU Passata" w:hAnsi="AU Passata"/>
                        <w:sz w:val="18"/>
                        <w:szCs w:val="20"/>
                        <w:lang w:val="en-GB"/>
                      </w:rPr>
                      <w:t>3</w:t>
                    </w:r>
                    <w:r w:rsidR="007E428E" w:rsidRPr="007E428E">
                      <w:rPr>
                        <w:rFonts w:ascii="AU Passata" w:hAnsi="AU Passata"/>
                        <w:sz w:val="18"/>
                        <w:szCs w:val="20"/>
                        <w:lang w:val="en-GB"/>
                      </w:rPr>
                      <w:t xml:space="preserve"> </w:t>
                    </w:r>
                    <w:r w:rsidR="00BB2E17">
                      <w:rPr>
                        <w:rFonts w:ascii="AU Passata" w:hAnsi="AU Passata"/>
                        <w:sz w:val="18"/>
                        <w:szCs w:val="20"/>
                        <w:lang w:val="en-GB"/>
                      </w:rPr>
                      <w:t>November</w:t>
                    </w:r>
                    <w:r w:rsidR="007E428E" w:rsidRPr="007E428E">
                      <w:rPr>
                        <w:rFonts w:ascii="AU Passata" w:hAnsi="AU Passata"/>
                        <w:sz w:val="18"/>
                        <w:szCs w:val="20"/>
                        <w:lang w:val="en-GB"/>
                      </w:rPr>
                      <w:t xml:space="preserve"> 202</w:t>
                    </w:r>
                    <w:r w:rsidR="00BB2E17">
                      <w:rPr>
                        <w:rFonts w:ascii="AU Passata" w:hAnsi="AU Passata"/>
                        <w:sz w:val="18"/>
                        <w:szCs w:val="20"/>
                        <w:lang w:val="en-GB"/>
                      </w:rPr>
                      <w:t>6</w:t>
                    </w:r>
                  </w:p>
                </w:txbxContent>
              </v:textbox>
              <w10:wrap type="square"/>
            </v:shape>
          </w:pict>
        </mc:Fallback>
      </mc:AlternateContent>
    </w:r>
    <w:r w:rsidR="00761036" w:rsidRPr="00982882">
      <w:rPr>
        <w:color w:val="FFFFFF" w:themeColor="background1"/>
      </w:rPr>
      <w:t>&amp;&amp;##</w:t>
    </w:r>
    <w:r w:rsidR="00761036" w:rsidRPr="00800C29">
      <w:rPr>
        <w:color w:val="FFFFFF" w:themeColor="background1"/>
      </w:rPr>
      <w:t>&amp;&amp;##</w:t>
    </w:r>
    <w:r w:rsidR="00761036">
      <w:rPr>
        <w:noProof/>
      </w:rPr>
      <mc:AlternateContent>
        <mc:Choice Requires="wpc">
          <w:drawing>
            <wp:anchor distT="0" distB="0" distL="114300" distR="114300" simplePos="0" relativeHeight="251659264" behindDoc="0" locked="0" layoutInCell="1" allowOverlap="1" wp14:anchorId="63567AB4" wp14:editId="07AE37AA">
              <wp:simplePos x="0" y="0"/>
              <wp:positionH relativeFrom="page">
                <wp:posOffset>720090</wp:posOffset>
              </wp:positionH>
              <wp:positionV relativeFrom="page">
                <wp:posOffset>360045</wp:posOffset>
              </wp:positionV>
              <wp:extent cx="609600" cy="304800"/>
              <wp:effectExtent l="5715" t="7620" r="3810" b="1905"/>
              <wp:wrapNone/>
              <wp:docPr id="29" name="LogoCanvasHide0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6" name="Freeform 28"/>
                      <wps:cNvSpPr>
                        <a:spLocks/>
                      </wps:cNvSpPr>
                      <wps:spPr bwMode="auto">
                        <a:xfrm>
                          <a:off x="304800" y="152400"/>
                          <a:ext cx="304800" cy="152400"/>
                        </a:xfrm>
                        <a:custGeom>
                          <a:avLst/>
                          <a:gdLst>
                            <a:gd name="T0" fmla="*/ 8139 w 8160"/>
                            <a:gd name="T1" fmla="*/ 416 h 4080"/>
                            <a:gd name="T2" fmla="*/ 8033 w 8160"/>
                            <a:gd name="T3" fmla="*/ 1019 h 4080"/>
                            <a:gd name="T4" fmla="*/ 7841 w 8160"/>
                            <a:gd name="T5" fmla="*/ 1587 h 4080"/>
                            <a:gd name="T6" fmla="*/ 7571 w 8160"/>
                            <a:gd name="T7" fmla="*/ 2114 h 4080"/>
                            <a:gd name="T8" fmla="*/ 7231 w 8160"/>
                            <a:gd name="T9" fmla="*/ 2594 h 4080"/>
                            <a:gd name="T10" fmla="*/ 6827 w 8160"/>
                            <a:gd name="T11" fmla="*/ 3019 h 4080"/>
                            <a:gd name="T12" fmla="*/ 6365 w 8160"/>
                            <a:gd name="T13" fmla="*/ 3382 h 4080"/>
                            <a:gd name="T14" fmla="*/ 5853 w 8160"/>
                            <a:gd name="T15" fmla="*/ 3677 h 4080"/>
                            <a:gd name="T16" fmla="*/ 5297 w 8160"/>
                            <a:gd name="T17" fmla="*/ 3896 h 4080"/>
                            <a:gd name="T18" fmla="*/ 4703 w 8160"/>
                            <a:gd name="T19" fmla="*/ 4033 h 4080"/>
                            <a:gd name="T20" fmla="*/ 4080 w 8160"/>
                            <a:gd name="T21" fmla="*/ 4080 h 4080"/>
                            <a:gd name="T22" fmla="*/ 3460 w 8160"/>
                            <a:gd name="T23" fmla="*/ 4033 h 4080"/>
                            <a:gd name="T24" fmla="*/ 2868 w 8160"/>
                            <a:gd name="T25" fmla="*/ 3896 h 4080"/>
                            <a:gd name="T26" fmla="*/ 2313 w 8160"/>
                            <a:gd name="T27" fmla="*/ 3677 h 4080"/>
                            <a:gd name="T28" fmla="*/ 1800 w 8160"/>
                            <a:gd name="T29" fmla="*/ 3382 h 4080"/>
                            <a:gd name="T30" fmla="*/ 1338 w 8160"/>
                            <a:gd name="T31" fmla="*/ 3019 h 4080"/>
                            <a:gd name="T32" fmla="*/ 933 w 8160"/>
                            <a:gd name="T33" fmla="*/ 2594 h 4080"/>
                            <a:gd name="T34" fmla="*/ 592 w 8160"/>
                            <a:gd name="T35" fmla="*/ 2114 h 4080"/>
                            <a:gd name="T36" fmla="*/ 321 w 8160"/>
                            <a:gd name="T37" fmla="*/ 1587 h 4080"/>
                            <a:gd name="T38" fmla="*/ 129 w 8160"/>
                            <a:gd name="T39" fmla="*/ 1019 h 4080"/>
                            <a:gd name="T40" fmla="*/ 21 w 8160"/>
                            <a:gd name="T41" fmla="*/ 416 h 4080"/>
                            <a:gd name="T42" fmla="*/ 2040 w 8160"/>
                            <a:gd name="T43" fmla="*/ 0 h 4080"/>
                            <a:gd name="T44" fmla="*/ 2064 w 8160"/>
                            <a:gd name="T45" fmla="*/ 309 h 4080"/>
                            <a:gd name="T46" fmla="*/ 2133 w 8160"/>
                            <a:gd name="T47" fmla="*/ 604 h 4080"/>
                            <a:gd name="T48" fmla="*/ 2243 w 8160"/>
                            <a:gd name="T49" fmla="*/ 881 h 4080"/>
                            <a:gd name="T50" fmla="*/ 2391 w 8160"/>
                            <a:gd name="T51" fmla="*/ 1137 h 4080"/>
                            <a:gd name="T52" fmla="*/ 2572 w 8160"/>
                            <a:gd name="T53" fmla="*/ 1369 h 4080"/>
                            <a:gd name="T54" fmla="*/ 2786 w 8160"/>
                            <a:gd name="T55" fmla="*/ 1572 h 4080"/>
                            <a:gd name="T56" fmla="*/ 3025 w 8160"/>
                            <a:gd name="T57" fmla="*/ 1743 h 4080"/>
                            <a:gd name="T58" fmla="*/ 3290 w 8160"/>
                            <a:gd name="T59" fmla="*/ 1879 h 4080"/>
                            <a:gd name="T60" fmla="*/ 3573 w 8160"/>
                            <a:gd name="T61" fmla="*/ 1976 h 4080"/>
                            <a:gd name="T62" fmla="*/ 3873 w 8160"/>
                            <a:gd name="T63" fmla="*/ 2030 h 4080"/>
                            <a:gd name="T64" fmla="*/ 4186 w 8160"/>
                            <a:gd name="T65" fmla="*/ 2037 h 4080"/>
                            <a:gd name="T66" fmla="*/ 4492 w 8160"/>
                            <a:gd name="T67" fmla="*/ 1998 h 4080"/>
                            <a:gd name="T68" fmla="*/ 4784 w 8160"/>
                            <a:gd name="T69" fmla="*/ 1916 h 4080"/>
                            <a:gd name="T70" fmla="*/ 5054 w 8160"/>
                            <a:gd name="T71" fmla="*/ 1792 h 4080"/>
                            <a:gd name="T72" fmla="*/ 5303 w 8160"/>
                            <a:gd name="T73" fmla="*/ 1632 h 4080"/>
                            <a:gd name="T74" fmla="*/ 5524 w 8160"/>
                            <a:gd name="T75" fmla="*/ 1439 h 4080"/>
                            <a:gd name="T76" fmla="*/ 5716 w 8160"/>
                            <a:gd name="T77" fmla="*/ 1217 h 4080"/>
                            <a:gd name="T78" fmla="*/ 5875 w 8160"/>
                            <a:gd name="T79" fmla="*/ 969 h 4080"/>
                            <a:gd name="T80" fmla="*/ 5997 w 8160"/>
                            <a:gd name="T81" fmla="*/ 699 h 4080"/>
                            <a:gd name="T82" fmla="*/ 6079 w 8160"/>
                            <a:gd name="T83" fmla="*/ 409 h 4080"/>
                            <a:gd name="T84" fmla="*/ 6118 w 8160"/>
                            <a:gd name="T85" fmla="*/ 104 h 40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8160" h="4080">
                              <a:moveTo>
                                <a:pt x="8160" y="0"/>
                              </a:moveTo>
                              <a:lnTo>
                                <a:pt x="8155" y="209"/>
                              </a:lnTo>
                              <a:lnTo>
                                <a:pt x="8139" y="416"/>
                              </a:lnTo>
                              <a:lnTo>
                                <a:pt x="8113" y="620"/>
                              </a:lnTo>
                              <a:lnTo>
                                <a:pt x="8077" y="821"/>
                              </a:lnTo>
                              <a:lnTo>
                                <a:pt x="8033" y="1019"/>
                              </a:lnTo>
                              <a:lnTo>
                                <a:pt x="7977" y="1212"/>
                              </a:lnTo>
                              <a:lnTo>
                                <a:pt x="7913" y="1401"/>
                              </a:lnTo>
                              <a:lnTo>
                                <a:pt x="7841" y="1587"/>
                              </a:lnTo>
                              <a:lnTo>
                                <a:pt x="7759" y="1768"/>
                              </a:lnTo>
                              <a:lnTo>
                                <a:pt x="7669" y="1943"/>
                              </a:lnTo>
                              <a:lnTo>
                                <a:pt x="7571" y="2114"/>
                              </a:lnTo>
                              <a:lnTo>
                                <a:pt x="7465" y="2280"/>
                              </a:lnTo>
                              <a:lnTo>
                                <a:pt x="7352" y="2440"/>
                              </a:lnTo>
                              <a:lnTo>
                                <a:pt x="7231" y="2594"/>
                              </a:lnTo>
                              <a:lnTo>
                                <a:pt x="7103" y="2742"/>
                              </a:lnTo>
                              <a:lnTo>
                                <a:pt x="6968" y="2884"/>
                              </a:lnTo>
                              <a:lnTo>
                                <a:pt x="6827" y="3019"/>
                              </a:lnTo>
                              <a:lnTo>
                                <a:pt x="6679" y="3148"/>
                              </a:lnTo>
                              <a:lnTo>
                                <a:pt x="6525" y="3268"/>
                              </a:lnTo>
                              <a:lnTo>
                                <a:pt x="6365" y="3382"/>
                              </a:lnTo>
                              <a:lnTo>
                                <a:pt x="6200" y="3488"/>
                              </a:lnTo>
                              <a:lnTo>
                                <a:pt x="6028" y="3586"/>
                              </a:lnTo>
                              <a:lnTo>
                                <a:pt x="5853" y="3677"/>
                              </a:lnTo>
                              <a:lnTo>
                                <a:pt x="5671" y="3759"/>
                              </a:lnTo>
                              <a:lnTo>
                                <a:pt x="5487" y="3832"/>
                              </a:lnTo>
                              <a:lnTo>
                                <a:pt x="5297" y="3896"/>
                              </a:lnTo>
                              <a:lnTo>
                                <a:pt x="5103" y="3951"/>
                              </a:lnTo>
                              <a:lnTo>
                                <a:pt x="4905" y="3997"/>
                              </a:lnTo>
                              <a:lnTo>
                                <a:pt x="4703" y="4033"/>
                              </a:lnTo>
                              <a:lnTo>
                                <a:pt x="4499" y="4059"/>
                              </a:lnTo>
                              <a:lnTo>
                                <a:pt x="4291" y="4075"/>
                              </a:lnTo>
                              <a:lnTo>
                                <a:pt x="4080" y="4080"/>
                              </a:lnTo>
                              <a:lnTo>
                                <a:pt x="3871" y="4075"/>
                              </a:lnTo>
                              <a:lnTo>
                                <a:pt x="3664" y="4059"/>
                              </a:lnTo>
                              <a:lnTo>
                                <a:pt x="3460" y="4033"/>
                              </a:lnTo>
                              <a:lnTo>
                                <a:pt x="3259" y="3997"/>
                              </a:lnTo>
                              <a:lnTo>
                                <a:pt x="3062" y="3951"/>
                              </a:lnTo>
                              <a:lnTo>
                                <a:pt x="2868" y="3896"/>
                              </a:lnTo>
                              <a:lnTo>
                                <a:pt x="2679" y="3832"/>
                              </a:lnTo>
                              <a:lnTo>
                                <a:pt x="2494" y="3759"/>
                              </a:lnTo>
                              <a:lnTo>
                                <a:pt x="2313" y="3677"/>
                              </a:lnTo>
                              <a:lnTo>
                                <a:pt x="2137" y="3586"/>
                              </a:lnTo>
                              <a:lnTo>
                                <a:pt x="1967" y="3488"/>
                              </a:lnTo>
                              <a:lnTo>
                                <a:pt x="1800" y="3382"/>
                              </a:lnTo>
                              <a:lnTo>
                                <a:pt x="1640" y="3268"/>
                              </a:lnTo>
                              <a:lnTo>
                                <a:pt x="1486" y="3148"/>
                              </a:lnTo>
                              <a:lnTo>
                                <a:pt x="1338" y="3019"/>
                              </a:lnTo>
                              <a:lnTo>
                                <a:pt x="1196" y="2884"/>
                              </a:lnTo>
                              <a:lnTo>
                                <a:pt x="1061" y="2742"/>
                              </a:lnTo>
                              <a:lnTo>
                                <a:pt x="933" y="2594"/>
                              </a:lnTo>
                              <a:lnTo>
                                <a:pt x="812" y="2440"/>
                              </a:lnTo>
                              <a:lnTo>
                                <a:pt x="698" y="2280"/>
                              </a:lnTo>
                              <a:lnTo>
                                <a:pt x="592" y="2114"/>
                              </a:lnTo>
                              <a:lnTo>
                                <a:pt x="493" y="1943"/>
                              </a:lnTo>
                              <a:lnTo>
                                <a:pt x="403" y="1768"/>
                              </a:lnTo>
                              <a:lnTo>
                                <a:pt x="321" y="1587"/>
                              </a:lnTo>
                              <a:lnTo>
                                <a:pt x="248" y="1401"/>
                              </a:lnTo>
                              <a:lnTo>
                                <a:pt x="184" y="1212"/>
                              </a:lnTo>
                              <a:lnTo>
                                <a:pt x="129" y="1019"/>
                              </a:lnTo>
                              <a:lnTo>
                                <a:pt x="83" y="821"/>
                              </a:lnTo>
                              <a:lnTo>
                                <a:pt x="47" y="620"/>
                              </a:lnTo>
                              <a:lnTo>
                                <a:pt x="21" y="416"/>
                              </a:lnTo>
                              <a:lnTo>
                                <a:pt x="5" y="209"/>
                              </a:lnTo>
                              <a:lnTo>
                                <a:pt x="0" y="0"/>
                              </a:lnTo>
                              <a:lnTo>
                                <a:pt x="2040" y="0"/>
                              </a:lnTo>
                              <a:lnTo>
                                <a:pt x="2043" y="104"/>
                              </a:lnTo>
                              <a:lnTo>
                                <a:pt x="2051" y="207"/>
                              </a:lnTo>
                              <a:lnTo>
                                <a:pt x="2064" y="309"/>
                              </a:lnTo>
                              <a:lnTo>
                                <a:pt x="2082" y="409"/>
                              </a:lnTo>
                              <a:lnTo>
                                <a:pt x="2105" y="507"/>
                              </a:lnTo>
                              <a:lnTo>
                                <a:pt x="2133" y="604"/>
                              </a:lnTo>
                              <a:lnTo>
                                <a:pt x="2164" y="699"/>
                              </a:lnTo>
                              <a:lnTo>
                                <a:pt x="2201" y="791"/>
                              </a:lnTo>
                              <a:lnTo>
                                <a:pt x="2243" y="881"/>
                              </a:lnTo>
                              <a:lnTo>
                                <a:pt x="2288" y="969"/>
                              </a:lnTo>
                              <a:lnTo>
                                <a:pt x="2337" y="1055"/>
                              </a:lnTo>
                              <a:lnTo>
                                <a:pt x="2391" y="1137"/>
                              </a:lnTo>
                              <a:lnTo>
                                <a:pt x="2448" y="1217"/>
                              </a:lnTo>
                              <a:lnTo>
                                <a:pt x="2508" y="1294"/>
                              </a:lnTo>
                              <a:lnTo>
                                <a:pt x="2572" y="1369"/>
                              </a:lnTo>
                              <a:lnTo>
                                <a:pt x="2641" y="1439"/>
                              </a:lnTo>
                              <a:lnTo>
                                <a:pt x="2711" y="1508"/>
                              </a:lnTo>
                              <a:lnTo>
                                <a:pt x="2786" y="1572"/>
                              </a:lnTo>
                              <a:lnTo>
                                <a:pt x="2863" y="1632"/>
                              </a:lnTo>
                              <a:lnTo>
                                <a:pt x="2943" y="1689"/>
                              </a:lnTo>
                              <a:lnTo>
                                <a:pt x="3025" y="1743"/>
                              </a:lnTo>
                              <a:lnTo>
                                <a:pt x="3111" y="1792"/>
                              </a:lnTo>
                              <a:lnTo>
                                <a:pt x="3199" y="1838"/>
                              </a:lnTo>
                              <a:lnTo>
                                <a:pt x="3290" y="1879"/>
                              </a:lnTo>
                              <a:lnTo>
                                <a:pt x="3381" y="1916"/>
                              </a:lnTo>
                              <a:lnTo>
                                <a:pt x="3476" y="1948"/>
                              </a:lnTo>
                              <a:lnTo>
                                <a:pt x="3573" y="1976"/>
                              </a:lnTo>
                              <a:lnTo>
                                <a:pt x="3671" y="1998"/>
                              </a:lnTo>
                              <a:lnTo>
                                <a:pt x="3771" y="2017"/>
                              </a:lnTo>
                              <a:lnTo>
                                <a:pt x="3873" y="2030"/>
                              </a:lnTo>
                              <a:lnTo>
                                <a:pt x="3976" y="2037"/>
                              </a:lnTo>
                              <a:lnTo>
                                <a:pt x="4080" y="2040"/>
                              </a:lnTo>
                              <a:lnTo>
                                <a:pt x="4186" y="2037"/>
                              </a:lnTo>
                              <a:lnTo>
                                <a:pt x="4289" y="2030"/>
                              </a:lnTo>
                              <a:lnTo>
                                <a:pt x="4392" y="2017"/>
                              </a:lnTo>
                              <a:lnTo>
                                <a:pt x="4492" y="1998"/>
                              </a:lnTo>
                              <a:lnTo>
                                <a:pt x="4591" y="1976"/>
                              </a:lnTo>
                              <a:lnTo>
                                <a:pt x="4688" y="1948"/>
                              </a:lnTo>
                              <a:lnTo>
                                <a:pt x="4784" y="1916"/>
                              </a:lnTo>
                              <a:lnTo>
                                <a:pt x="4876" y="1879"/>
                              </a:lnTo>
                              <a:lnTo>
                                <a:pt x="4966" y="1838"/>
                              </a:lnTo>
                              <a:lnTo>
                                <a:pt x="5054" y="1792"/>
                              </a:lnTo>
                              <a:lnTo>
                                <a:pt x="5140" y="1743"/>
                              </a:lnTo>
                              <a:lnTo>
                                <a:pt x="5222" y="1689"/>
                              </a:lnTo>
                              <a:lnTo>
                                <a:pt x="5303" y="1632"/>
                              </a:lnTo>
                              <a:lnTo>
                                <a:pt x="5379" y="1572"/>
                              </a:lnTo>
                              <a:lnTo>
                                <a:pt x="5454" y="1508"/>
                              </a:lnTo>
                              <a:lnTo>
                                <a:pt x="5524" y="1439"/>
                              </a:lnTo>
                              <a:lnTo>
                                <a:pt x="5592" y="1369"/>
                              </a:lnTo>
                              <a:lnTo>
                                <a:pt x="5656" y="1294"/>
                              </a:lnTo>
                              <a:lnTo>
                                <a:pt x="5716" y="1217"/>
                              </a:lnTo>
                              <a:lnTo>
                                <a:pt x="5773" y="1137"/>
                              </a:lnTo>
                              <a:lnTo>
                                <a:pt x="5826" y="1055"/>
                              </a:lnTo>
                              <a:lnTo>
                                <a:pt x="5875" y="969"/>
                              </a:lnTo>
                              <a:lnTo>
                                <a:pt x="5920" y="881"/>
                              </a:lnTo>
                              <a:lnTo>
                                <a:pt x="5961" y="791"/>
                              </a:lnTo>
                              <a:lnTo>
                                <a:pt x="5997" y="699"/>
                              </a:lnTo>
                              <a:lnTo>
                                <a:pt x="6029" y="604"/>
                              </a:lnTo>
                              <a:lnTo>
                                <a:pt x="6057" y="507"/>
                              </a:lnTo>
                              <a:lnTo>
                                <a:pt x="6079" y="409"/>
                              </a:lnTo>
                              <a:lnTo>
                                <a:pt x="6097" y="309"/>
                              </a:lnTo>
                              <a:lnTo>
                                <a:pt x="6110" y="207"/>
                              </a:lnTo>
                              <a:lnTo>
                                <a:pt x="6118" y="104"/>
                              </a:lnTo>
                              <a:lnTo>
                                <a:pt x="6120" y="0"/>
                              </a:lnTo>
                              <a:lnTo>
                                <a:pt x="8160" y="0"/>
                              </a:lnTo>
                              <a:close/>
                            </a:path>
                          </a:pathLst>
                        </a:custGeom>
                        <a:solidFill>
                          <a:srgbClr val="03428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29"/>
                      <wps:cNvSpPr>
                        <a:spLocks/>
                      </wps:cNvSpPr>
                      <wps:spPr bwMode="auto">
                        <a:xfrm>
                          <a:off x="0" y="0"/>
                          <a:ext cx="304800" cy="304800"/>
                        </a:xfrm>
                        <a:custGeom>
                          <a:avLst/>
                          <a:gdLst>
                            <a:gd name="T0" fmla="*/ 2878 w 8160"/>
                            <a:gd name="T1" fmla="*/ 8160 h 8160"/>
                            <a:gd name="T2" fmla="*/ 0 w 8160"/>
                            <a:gd name="T3" fmla="*/ 8160 h 8160"/>
                            <a:gd name="T4" fmla="*/ 8160 w 8160"/>
                            <a:gd name="T5" fmla="*/ 0 h 8160"/>
                            <a:gd name="T6" fmla="*/ 8160 w 8160"/>
                            <a:gd name="T7" fmla="*/ 2892 h 8160"/>
                            <a:gd name="T8" fmla="*/ 2878 w 8160"/>
                            <a:gd name="T9" fmla="*/ 8160 h 8160"/>
                          </a:gdLst>
                          <a:ahLst/>
                          <a:cxnLst>
                            <a:cxn ang="0">
                              <a:pos x="T0" y="T1"/>
                            </a:cxn>
                            <a:cxn ang="0">
                              <a:pos x="T2" y="T3"/>
                            </a:cxn>
                            <a:cxn ang="0">
                              <a:pos x="T4" y="T5"/>
                            </a:cxn>
                            <a:cxn ang="0">
                              <a:pos x="T6" y="T7"/>
                            </a:cxn>
                            <a:cxn ang="0">
                              <a:pos x="T8" y="T9"/>
                            </a:cxn>
                          </a:cxnLst>
                          <a:rect l="0" t="0" r="r" b="b"/>
                          <a:pathLst>
                            <a:path w="8160" h="8160">
                              <a:moveTo>
                                <a:pt x="2878" y="8160"/>
                              </a:moveTo>
                              <a:lnTo>
                                <a:pt x="0" y="8160"/>
                              </a:lnTo>
                              <a:lnTo>
                                <a:pt x="8160" y="0"/>
                              </a:lnTo>
                              <a:lnTo>
                                <a:pt x="8160" y="2892"/>
                              </a:lnTo>
                              <a:lnTo>
                                <a:pt x="2878" y="8160"/>
                              </a:lnTo>
                              <a:close/>
                            </a:path>
                          </a:pathLst>
                        </a:custGeom>
                        <a:solidFill>
                          <a:srgbClr val="03428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5EDCA117" id="LogoCanvasHide01" o:spid="_x0000_s1026" editas="canvas" style="position:absolute;margin-left:56.7pt;margin-top:28.35pt;width:48pt;height:24pt;z-index:251659264;mso-position-horizontal-relative:page;mso-position-vertical-relative:page" coordsize="6096,3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096;height:3048;visibility:visible;mso-wrap-style:square">
                <v:fill o:detectmouseclick="t"/>
                <v:path o:connecttype="none"/>
              </v:shape>
              <v:shape id="Freeform 28" o:spid="_x0000_s1028" style="position:absolute;left:3048;top:1524;width:3048;height:1524;visibility:visible;mso-wrap-style:square;v-text-anchor:top" coordsize="8160,4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" path="m8160,r-5,209l8139,416r-26,204l8077,821r-44,198l7977,1212r-64,189l7841,1587r-82,181l7669,1943r-98,171l7465,2280r-113,160l7231,2594r-128,148l6968,2884r-141,135l6679,3148r-154,120l6365,3382r-165,106l6028,3586r-175,91l5671,3759r-184,73l5297,3896r-194,55l4905,3997r-202,36l4499,4059r-208,16l4080,4080r-209,-5l3664,4059r-204,-26l3259,3997r-197,-46l2868,3896r-189,-64l2494,3759r-181,-82l2137,3586r-170,-98l1800,3382,1640,3268,1486,3148,1338,3019,1196,2884,1061,2742,933,2594,812,2440,698,2280,592,2114,493,1943,403,1768,321,1587,248,1401,184,1212,129,1019,83,821,47,620,21,416,5,209,,,2040,r3,104l2051,207r13,102l2082,409r23,98l2133,604r31,95l2201,791r42,90l2288,969r49,86l2391,1137r57,80l2508,1294r64,75l2641,1439r70,69l2786,1572r77,60l2943,1689r82,54l3111,1792r88,46l3290,1879r91,37l3476,1948r97,28l3671,1998r100,19l3873,2030r103,7l4080,2040r106,-3l4289,2030r103,-13l4492,1998r99,-22l4688,1948r96,-32l4876,1879r90,-41l5054,1792r86,-49l5222,1689r81,-57l5379,1572r75,-64l5524,1439r68,-70l5656,1294r60,-77l5773,1137r53,-82l5875,969r45,-88l5961,791r36,-92l6029,604r28,-97l6079,409r18,-100l6110,207r8,-103l6120,,8160,xe" fillcolor="#03428e" stroked="f">
                <v:path arrowok="t" o:connecttype="custom" o:connectlocs="304016,15539;300056,38063;292884,59279;282799,78964;270099,96894;255009,112769;237751,126328;218627,137347;197859,145527;175671,150644;152400,152400;129241,150644;107128,145527;86397,137347;67235,126328;49978,112769;34850,96894;22113,78964;11990,59279;4819,38063;784,15539;76200,0;77096,11542;79674,22561;83783,32908;89311,42470;96072,51136;104065,58719;112993,65106;122891,70186;133462,73809;144668,75826;156359,76088;167789,74631;178696,71568;188782,66936;198083,60960;206338,53751;213509,45459;219449,36195;224006,26110;227069,15277;228525,3885" o:connectangles="0,0,0,0,0,0,0,0,0,0,0,0,0,0,0,0,0,0,0,0,0,0,0,0,0,0,0,0,0,0,0,0,0,0,0,0,0,0,0,0,0,0,0"/>
              </v:shape>
              <v:shape id="Freeform 29" o:spid="_x0000_s1029" style="position:absolute;width:3048;height:3048;visibility:visible;mso-wrap-style:square;v-text-anchor:top" coordsize="8160,8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" path="m2878,8160l,8160,8160,r,2892l2878,8160xe" fillcolor="#03428e" stroked="f">
                <v:path arrowok="t" o:connecttype="custom" o:connectlocs="107502,304800;0,304800;304800,0;304800,108025;107502,304800" o:connectangles="0,0,0,0,0"/>
              </v:shape>
              <w10:wrap anchorx="page" anchory="page"/>
            </v:group>
          </w:pict>
        </mc:Fallback>
      </mc:AlternateContent>
    </w:r>
    <w:r w:rsidR="00761036">
      <w:rPr>
        <w:noProof/>
      </w:rPr>
      <mc:AlternateContent>
        <mc:Choice Requires="wps">
          <w:drawing>
            <wp:anchor distT="0" distB="0" distL="114300" distR="114300" simplePos="0" relativeHeight="251663360" behindDoc="0" locked="0" layoutInCell="1" allowOverlap="1" wp14:anchorId="419A3A4B" wp14:editId="54BB184D">
              <wp:simplePos x="0" y="0"/>
              <wp:positionH relativeFrom="page">
                <wp:posOffset>1468755</wp:posOffset>
              </wp:positionH>
              <wp:positionV relativeFrom="page">
                <wp:posOffset>363220</wp:posOffset>
              </wp:positionV>
              <wp:extent cx="5400040" cy="739140"/>
              <wp:effectExtent l="1905" t="1270" r="0" b="2540"/>
              <wp:wrapNone/>
              <wp:docPr id="15" name="LogoNavnForsideHid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739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C2255D" w14:textId="77777777" w:rsidR="00761036" w:rsidRDefault="00761036" w:rsidP="00406696">
                          <w:pPr>
                            <w:pStyle w:val="Template-Parentlogoname"/>
                            <w:rPr>
                              <w:color w:val="003D73" w:themeColor="text2"/>
                            </w:rPr>
                          </w:pPr>
                          <w:bookmarkStart w:id="0" w:name="OFF_Logo1AComputed"/>
                          <w:bookmarkStart w:id="1" w:name="OFF_Logo1AComputed_HIF"/>
                          <w:r>
                            <w:rPr>
                              <w:color w:val="003D73" w:themeColor="text2"/>
                            </w:rPr>
                            <w:t>Aarhus</w:t>
                          </w:r>
                          <w:r>
                            <w:rPr>
                              <w:color w:val="003D73" w:themeColor="text2"/>
                            </w:rPr>
                            <w:br/>
                            <w:t>University</w:t>
                          </w:r>
                          <w:bookmarkEnd w:id="0"/>
                          <w:bookmarkEnd w:id="1"/>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9A3A4B" id="_x0000_s1028" type="#_x0000_t202" style="position:absolute;margin-left:115.65pt;margin-top:28.6pt;width:425.2pt;height:58.2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" filled="f" stroked="f">
              <v:textbox inset="0,0,0,0">
                <w:txbxContent>
                  <w:p w14:paraId="0EC2255D" w14:textId="77777777" w:rsidR="00761036" w:rsidRDefault="00761036" w:rsidP="00406696">
                    <w:pPr>
                      <w:pStyle w:val="Template-Parentlogoname"/>
                      <w:rPr>
                        <w:color w:val="003D73" w:themeColor="text2"/>
                      </w:rPr>
                    </w:pPr>
                    <w:bookmarkStart w:id="2" w:name="OFF_Logo1AComputed"/>
                    <w:bookmarkStart w:id="3" w:name="OFF_Logo1AComputed_HIF"/>
                    <w:r>
                      <w:rPr>
                        <w:color w:val="003D73" w:themeColor="text2"/>
                      </w:rPr>
                      <w:t>Aarhus</w:t>
                    </w:r>
                    <w:r>
                      <w:rPr>
                        <w:color w:val="003D73" w:themeColor="text2"/>
                      </w:rPr>
                      <w:br/>
                      <w:t>University</w:t>
                    </w:r>
                    <w:bookmarkEnd w:id="2"/>
                    <w:bookmarkEnd w:id="3"/>
                  </w:p>
                </w:txbxContent>
              </v:textbox>
              <w10:wrap anchorx="page" anchory="page"/>
            </v:shape>
          </w:pict>
        </mc:Fallback>
      </mc:AlternateContent>
    </w:r>
  </w:p>
  <w:p w14:paraId="76CFF4E5" w14:textId="2A85E0D8" w:rsidR="00761036" w:rsidRDefault="00761036">
    <w:pPr>
      <w:pStyle w:val="Sidehoved"/>
    </w:pPr>
    <w:r>
      <w:rPr>
        <w:noProof/>
      </w:rPr>
      <w:drawing>
        <wp:anchor distT="0" distB="0" distL="114300" distR="114300" simplePos="0" relativeHeight="251655168" behindDoc="1" locked="0" layoutInCell="1" allowOverlap="1" wp14:anchorId="28A01FA3" wp14:editId="21EA65A4">
          <wp:simplePos x="0" y="0"/>
          <wp:positionH relativeFrom="page">
            <wp:posOffset>180340</wp:posOffset>
          </wp:positionH>
          <wp:positionV relativeFrom="page">
            <wp:posOffset>3600450</wp:posOffset>
          </wp:positionV>
          <wp:extent cx="355600" cy="3798570"/>
          <wp:effectExtent l="19050" t="0" r="0" b="0"/>
          <wp:wrapNone/>
          <wp:docPr id="30" name="Billede 30" descr="Skillelinj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killelinjer"/>
                  <pic:cNvPicPr>
                    <a:picLocks noChangeAspect="1" noChangeArrowheads="1"/>
                  </pic:cNvPicPr>
                </pic:nvPicPr>
                <pic:blipFill>
                  <a:blip r:embed="rId1"/>
                  <a:srcRect r="-97881" b="-386"/>
                  <a:stretch>
                    <a:fillRect/>
                  </a:stretch>
                </pic:blipFill>
                <pic:spPr bwMode="auto">
                  <a:xfrm>
                    <a:off x="0" y="0"/>
                    <a:ext cx="355600" cy="379857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8A6FC6E"/>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3F2E1518"/>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683C2FE8"/>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77BA9F34"/>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0238750C"/>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3A6C660"/>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3740D14"/>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EB412CC"/>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56BE1A"/>
    <w:lvl w:ilvl="0">
      <w:start w:val="1"/>
      <w:numFmt w:val="decimal"/>
      <w:pStyle w:val="Opstilling-talellerbogst"/>
      <w:lvlText w:val="%1."/>
      <w:lvlJc w:val="left"/>
      <w:pPr>
        <w:tabs>
          <w:tab w:val="num" w:pos="360"/>
        </w:tabs>
        <w:ind w:left="360" w:hanging="360"/>
      </w:pPr>
    </w:lvl>
  </w:abstractNum>
  <w:abstractNum w:abstractNumId="9" w15:restartNumberingAfterBreak="0">
    <w:nsid w:val="FFFFFF89"/>
    <w:multiLevelType w:val="singleLevel"/>
    <w:tmpl w:val="6D84BF66"/>
    <w:lvl w:ilvl="0">
      <w:start w:val="1"/>
      <w:numFmt w:val="bullet"/>
      <w:pStyle w:val="Opstilling-punkttegn"/>
      <w:lvlText w:val=""/>
      <w:lvlJc w:val="left"/>
      <w:pPr>
        <w:tabs>
          <w:tab w:val="num" w:pos="360"/>
        </w:tabs>
        <w:ind w:left="360" w:hanging="360"/>
      </w:pPr>
      <w:rPr>
        <w:rFonts w:ascii="Symbol" w:hAnsi="Symbol" w:hint="default"/>
      </w:rPr>
    </w:lvl>
  </w:abstractNum>
  <w:abstractNum w:abstractNumId="10" w15:restartNumberingAfterBreak="0">
    <w:nsid w:val="023E2245"/>
    <w:multiLevelType w:val="hybridMultilevel"/>
    <w:tmpl w:val="EE0AA812"/>
    <w:lvl w:ilvl="0" w:tplc="04060019">
      <w:start w:val="1"/>
      <w:numFmt w:val="lowerLetter"/>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11" w15:restartNumberingAfterBreak="0">
    <w:nsid w:val="043638DF"/>
    <w:multiLevelType w:val="hybridMultilevel"/>
    <w:tmpl w:val="0F822BEA"/>
    <w:lvl w:ilvl="0" w:tplc="04060019">
      <w:start w:val="1"/>
      <w:numFmt w:val="lowerLetter"/>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12" w15:restartNumberingAfterBreak="0">
    <w:nsid w:val="056652C3"/>
    <w:multiLevelType w:val="hybridMultilevel"/>
    <w:tmpl w:val="AC8E7112"/>
    <w:lvl w:ilvl="0" w:tplc="1FA69812">
      <w:start w:val="1"/>
      <w:numFmt w:val="decimal"/>
      <w:lvlText w:val="%1."/>
      <w:lvlJc w:val="left"/>
      <w:pPr>
        <w:ind w:left="720" w:hanging="360"/>
      </w:pPr>
      <w:rPr>
        <w:rFonts w:hint="default"/>
        <w:b/>
      </w:r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0DB2264A"/>
    <w:multiLevelType w:val="hybridMultilevel"/>
    <w:tmpl w:val="516C19A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15C318D9"/>
    <w:multiLevelType w:val="hybridMultilevel"/>
    <w:tmpl w:val="D620099A"/>
    <w:lvl w:ilvl="0" w:tplc="04060019">
      <w:start w:val="1"/>
      <w:numFmt w:val="lowerLetter"/>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15" w15:restartNumberingAfterBreak="0">
    <w:nsid w:val="16BA2430"/>
    <w:multiLevelType w:val="hybridMultilevel"/>
    <w:tmpl w:val="A3B8746A"/>
    <w:lvl w:ilvl="0" w:tplc="1FA69812">
      <w:start w:val="1"/>
      <w:numFmt w:val="decimal"/>
      <w:lvlText w:val="%1."/>
      <w:lvlJc w:val="left"/>
      <w:pPr>
        <w:ind w:left="720" w:hanging="360"/>
      </w:pPr>
      <w:rPr>
        <w:rFonts w:hint="default"/>
        <w:b/>
      </w:r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1730448E"/>
    <w:multiLevelType w:val="multilevel"/>
    <w:tmpl w:val="0406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CFC13E0"/>
    <w:multiLevelType w:val="hybridMultilevel"/>
    <w:tmpl w:val="564C16B8"/>
    <w:lvl w:ilvl="0" w:tplc="04060001">
      <w:start w:val="1"/>
      <w:numFmt w:val="bullet"/>
      <w:lvlText w:val=""/>
      <w:lvlJc w:val="left"/>
      <w:pPr>
        <w:tabs>
          <w:tab w:val="num" w:pos="720"/>
        </w:tabs>
        <w:ind w:left="720" w:hanging="360"/>
      </w:pPr>
      <w:rPr>
        <w:rFonts w:ascii="Symbol" w:hAnsi="Symbol" w:hint="default"/>
      </w:rPr>
    </w:lvl>
    <w:lvl w:ilvl="1" w:tplc="04060003">
      <w:start w:val="1"/>
      <w:numFmt w:val="bullet"/>
      <w:lvlText w:val="o"/>
      <w:lvlJc w:val="left"/>
      <w:pPr>
        <w:tabs>
          <w:tab w:val="num" w:pos="1440"/>
        </w:tabs>
        <w:ind w:left="1440" w:hanging="360"/>
      </w:pPr>
      <w:rPr>
        <w:rFonts w:ascii="Courier New" w:hAnsi="Courier New" w:hint="default"/>
      </w:rPr>
    </w:lvl>
    <w:lvl w:ilvl="2" w:tplc="04060001">
      <w:start w:val="1"/>
      <w:numFmt w:val="bullet"/>
      <w:lvlText w:val=""/>
      <w:lvlJc w:val="left"/>
      <w:pPr>
        <w:tabs>
          <w:tab w:val="num" w:pos="2160"/>
        </w:tabs>
        <w:ind w:left="2160" w:hanging="360"/>
      </w:pPr>
      <w:rPr>
        <w:rFonts w:ascii="Symbol" w:hAnsi="Symbol"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0FE6D67"/>
    <w:multiLevelType w:val="multilevel"/>
    <w:tmpl w:val="0406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16E3C49"/>
    <w:multiLevelType w:val="hybridMultilevel"/>
    <w:tmpl w:val="0436F11E"/>
    <w:lvl w:ilvl="0" w:tplc="04060019">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222C335D"/>
    <w:multiLevelType w:val="hybridMultilevel"/>
    <w:tmpl w:val="A3B8746A"/>
    <w:lvl w:ilvl="0" w:tplc="1FA69812">
      <w:start w:val="1"/>
      <w:numFmt w:val="decimal"/>
      <w:lvlText w:val="%1."/>
      <w:lvlJc w:val="left"/>
      <w:pPr>
        <w:ind w:left="720" w:hanging="360"/>
      </w:pPr>
      <w:rPr>
        <w:rFonts w:hint="default"/>
        <w:b/>
      </w:r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1" w15:restartNumberingAfterBreak="0">
    <w:nsid w:val="295971E1"/>
    <w:multiLevelType w:val="multilevel"/>
    <w:tmpl w:val="0406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AD4368A"/>
    <w:multiLevelType w:val="multilevel"/>
    <w:tmpl w:val="0406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06E3347"/>
    <w:multiLevelType w:val="hybridMultilevel"/>
    <w:tmpl w:val="D7244126"/>
    <w:lvl w:ilvl="0" w:tplc="04060003">
      <w:start w:val="1"/>
      <w:numFmt w:val="bullet"/>
      <w:lvlText w:val="o"/>
      <w:lvlJc w:val="left"/>
      <w:pPr>
        <w:ind w:left="720" w:hanging="360"/>
      </w:pPr>
      <w:rPr>
        <w:rFonts w:ascii="Courier New" w:hAnsi="Courier New" w:cs="Courier New"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349A46A2"/>
    <w:multiLevelType w:val="hybridMultilevel"/>
    <w:tmpl w:val="31644ABA"/>
    <w:lvl w:ilvl="0" w:tplc="BE52F21E">
      <w:numFmt w:val="bullet"/>
      <w:lvlText w:val="•"/>
      <w:lvlJc w:val="left"/>
      <w:pPr>
        <w:ind w:left="1665" w:hanging="1305"/>
      </w:pPr>
      <w:rPr>
        <w:rFonts w:ascii="Georgia" w:eastAsia="Times New Roman" w:hAnsi="Georgia"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3533224A"/>
    <w:multiLevelType w:val="hybridMultilevel"/>
    <w:tmpl w:val="4D02C4EA"/>
    <w:lvl w:ilvl="0" w:tplc="04060011">
      <w:start w:val="1"/>
      <w:numFmt w:val="decimal"/>
      <w:lvlText w:val="%1)"/>
      <w:lvlJc w:val="left"/>
      <w:pPr>
        <w:ind w:left="1080" w:hanging="360"/>
      </w:p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26" w15:restartNumberingAfterBreak="0">
    <w:nsid w:val="38CF094A"/>
    <w:multiLevelType w:val="multilevel"/>
    <w:tmpl w:val="04060023"/>
    <w:styleLink w:val="ArtikelSek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3A934A32"/>
    <w:multiLevelType w:val="hybridMultilevel"/>
    <w:tmpl w:val="40BCF30C"/>
    <w:lvl w:ilvl="0" w:tplc="04060019">
      <w:start w:val="1"/>
      <w:numFmt w:val="lowerLetter"/>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28" w15:restartNumberingAfterBreak="0">
    <w:nsid w:val="3F82116A"/>
    <w:multiLevelType w:val="hybridMultilevel"/>
    <w:tmpl w:val="60306932"/>
    <w:lvl w:ilvl="0" w:tplc="00010406">
      <w:start w:val="1"/>
      <w:numFmt w:val="bullet"/>
      <w:lvlText w:val=""/>
      <w:lvlJc w:val="left"/>
      <w:pPr>
        <w:ind w:left="720" w:hanging="360"/>
      </w:pPr>
      <w:rPr>
        <w:rFonts w:ascii="Symbol" w:hAnsi="Symbol" w:hint="default"/>
      </w:rPr>
    </w:lvl>
    <w:lvl w:ilvl="1" w:tplc="00030406" w:tentative="1">
      <w:start w:val="1"/>
      <w:numFmt w:val="bullet"/>
      <w:lvlText w:val="o"/>
      <w:lvlJc w:val="left"/>
      <w:pPr>
        <w:ind w:left="1440" w:hanging="360"/>
      </w:pPr>
      <w:rPr>
        <w:rFonts w:ascii="Courier New" w:hAnsi="Courier New" w:hint="default"/>
      </w:rPr>
    </w:lvl>
    <w:lvl w:ilvl="2" w:tplc="00050406" w:tentative="1">
      <w:start w:val="1"/>
      <w:numFmt w:val="bullet"/>
      <w:lvlText w:val=""/>
      <w:lvlJc w:val="left"/>
      <w:pPr>
        <w:ind w:left="2160" w:hanging="360"/>
      </w:pPr>
      <w:rPr>
        <w:rFonts w:ascii="Wingdings" w:hAnsi="Wingdings" w:hint="default"/>
      </w:rPr>
    </w:lvl>
    <w:lvl w:ilvl="3" w:tplc="00010406" w:tentative="1">
      <w:start w:val="1"/>
      <w:numFmt w:val="bullet"/>
      <w:lvlText w:val=""/>
      <w:lvlJc w:val="left"/>
      <w:pPr>
        <w:ind w:left="2880" w:hanging="360"/>
      </w:pPr>
      <w:rPr>
        <w:rFonts w:ascii="Symbol" w:hAnsi="Symbol" w:hint="default"/>
      </w:rPr>
    </w:lvl>
    <w:lvl w:ilvl="4" w:tplc="00030406" w:tentative="1">
      <w:start w:val="1"/>
      <w:numFmt w:val="bullet"/>
      <w:lvlText w:val="o"/>
      <w:lvlJc w:val="left"/>
      <w:pPr>
        <w:ind w:left="3600" w:hanging="360"/>
      </w:pPr>
      <w:rPr>
        <w:rFonts w:ascii="Courier New" w:hAnsi="Courier New" w:hint="default"/>
      </w:rPr>
    </w:lvl>
    <w:lvl w:ilvl="5" w:tplc="00050406" w:tentative="1">
      <w:start w:val="1"/>
      <w:numFmt w:val="bullet"/>
      <w:lvlText w:val=""/>
      <w:lvlJc w:val="left"/>
      <w:pPr>
        <w:ind w:left="4320" w:hanging="360"/>
      </w:pPr>
      <w:rPr>
        <w:rFonts w:ascii="Wingdings" w:hAnsi="Wingdings" w:hint="default"/>
      </w:rPr>
    </w:lvl>
    <w:lvl w:ilvl="6" w:tplc="00010406" w:tentative="1">
      <w:start w:val="1"/>
      <w:numFmt w:val="bullet"/>
      <w:lvlText w:val=""/>
      <w:lvlJc w:val="left"/>
      <w:pPr>
        <w:ind w:left="5040" w:hanging="360"/>
      </w:pPr>
      <w:rPr>
        <w:rFonts w:ascii="Symbol" w:hAnsi="Symbol" w:hint="default"/>
      </w:rPr>
    </w:lvl>
    <w:lvl w:ilvl="7" w:tplc="00030406" w:tentative="1">
      <w:start w:val="1"/>
      <w:numFmt w:val="bullet"/>
      <w:lvlText w:val="o"/>
      <w:lvlJc w:val="left"/>
      <w:pPr>
        <w:ind w:left="5760" w:hanging="360"/>
      </w:pPr>
      <w:rPr>
        <w:rFonts w:ascii="Courier New" w:hAnsi="Courier New" w:hint="default"/>
      </w:rPr>
    </w:lvl>
    <w:lvl w:ilvl="8" w:tplc="00050406" w:tentative="1">
      <w:start w:val="1"/>
      <w:numFmt w:val="bullet"/>
      <w:lvlText w:val=""/>
      <w:lvlJc w:val="left"/>
      <w:pPr>
        <w:ind w:left="6480" w:hanging="360"/>
      </w:pPr>
      <w:rPr>
        <w:rFonts w:ascii="Wingdings" w:hAnsi="Wingdings" w:hint="default"/>
      </w:rPr>
    </w:lvl>
  </w:abstractNum>
  <w:abstractNum w:abstractNumId="29" w15:restartNumberingAfterBreak="0">
    <w:nsid w:val="484E1265"/>
    <w:multiLevelType w:val="hybridMultilevel"/>
    <w:tmpl w:val="EFF634AC"/>
    <w:lvl w:ilvl="0" w:tplc="1FA69812">
      <w:start w:val="1"/>
      <w:numFmt w:val="decimal"/>
      <w:lvlText w:val="%1."/>
      <w:lvlJc w:val="left"/>
      <w:pPr>
        <w:ind w:left="720" w:hanging="360"/>
      </w:pPr>
      <w:rPr>
        <w:rFonts w:hint="default"/>
        <w:b/>
      </w:r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0" w15:restartNumberingAfterBreak="0">
    <w:nsid w:val="49724CBD"/>
    <w:multiLevelType w:val="hybridMultilevel"/>
    <w:tmpl w:val="E4E0042E"/>
    <w:lvl w:ilvl="0" w:tplc="04060001">
      <w:start w:val="1"/>
      <w:numFmt w:val="bullet"/>
      <w:lvlText w:val=""/>
      <w:lvlJc w:val="left"/>
      <w:pPr>
        <w:tabs>
          <w:tab w:val="num" w:pos="720"/>
        </w:tabs>
        <w:ind w:left="720" w:hanging="360"/>
      </w:pPr>
      <w:rPr>
        <w:rFonts w:ascii="Symbol" w:hAnsi="Symbol" w:hint="default"/>
      </w:rPr>
    </w:lvl>
    <w:lvl w:ilvl="1" w:tplc="04060003">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AE02D3C"/>
    <w:multiLevelType w:val="multilevel"/>
    <w:tmpl w:val="0406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32" w15:restartNumberingAfterBreak="0">
    <w:nsid w:val="559339FE"/>
    <w:multiLevelType w:val="multilevel"/>
    <w:tmpl w:val="0406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584753C3"/>
    <w:multiLevelType w:val="hybridMultilevel"/>
    <w:tmpl w:val="4CF0087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4" w15:restartNumberingAfterBreak="0">
    <w:nsid w:val="59945E57"/>
    <w:multiLevelType w:val="hybridMultilevel"/>
    <w:tmpl w:val="77E4E692"/>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5" w15:restartNumberingAfterBreak="0">
    <w:nsid w:val="59A30C0C"/>
    <w:multiLevelType w:val="hybridMultilevel"/>
    <w:tmpl w:val="9E3CD882"/>
    <w:lvl w:ilvl="0" w:tplc="0406000F">
      <w:start w:val="1"/>
      <w:numFmt w:val="decimal"/>
      <w:lvlText w:val="%1."/>
      <w:lvlJc w:val="left"/>
      <w:pPr>
        <w:ind w:left="1080" w:hanging="360"/>
      </w:p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36" w15:restartNumberingAfterBreak="0">
    <w:nsid w:val="5F353EE9"/>
    <w:multiLevelType w:val="hybridMultilevel"/>
    <w:tmpl w:val="D7128872"/>
    <w:lvl w:ilvl="0" w:tplc="1FA69812">
      <w:start w:val="1"/>
      <w:numFmt w:val="decimal"/>
      <w:lvlText w:val="%1."/>
      <w:lvlJc w:val="left"/>
      <w:pPr>
        <w:ind w:left="720" w:hanging="360"/>
      </w:pPr>
      <w:rPr>
        <w:rFonts w:hint="default"/>
        <w:b/>
      </w:r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7" w15:restartNumberingAfterBreak="0">
    <w:nsid w:val="63557BB0"/>
    <w:multiLevelType w:val="multilevel"/>
    <w:tmpl w:val="0406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6ACB3B03"/>
    <w:multiLevelType w:val="multilevel"/>
    <w:tmpl w:val="177C74E6"/>
    <w:lvl w:ilvl="0">
      <w:start w:val="1"/>
      <w:numFmt w:val="bullet"/>
      <w:pStyle w:val="Normal-Bullet"/>
      <w:lvlText w:val=""/>
      <w:lvlJc w:val="left"/>
      <w:pPr>
        <w:tabs>
          <w:tab w:val="num" w:pos="397"/>
        </w:tabs>
        <w:ind w:left="397" w:hanging="397"/>
      </w:pPr>
      <w:rPr>
        <w:rFonts w:ascii="Wingdings" w:hAnsi="Wingdings" w:hint="default"/>
      </w:rPr>
    </w:lvl>
    <w:lvl w:ilvl="1">
      <w:start w:val="1"/>
      <w:numFmt w:val="bullet"/>
      <w:lvlText w:val=""/>
      <w:lvlJc w:val="left"/>
      <w:pPr>
        <w:tabs>
          <w:tab w:val="num" w:pos="794"/>
        </w:tabs>
        <w:ind w:left="794" w:hanging="397"/>
      </w:pPr>
      <w:rPr>
        <w:rFonts w:ascii="Wingdings" w:hAnsi="Wingdings" w:hint="default"/>
      </w:rPr>
    </w:lvl>
    <w:lvl w:ilvl="2">
      <w:start w:val="1"/>
      <w:numFmt w:val="bullet"/>
      <w:lvlText w:val=""/>
      <w:lvlJc w:val="left"/>
      <w:pPr>
        <w:tabs>
          <w:tab w:val="num" w:pos="1191"/>
        </w:tabs>
        <w:ind w:left="1191" w:hanging="397"/>
      </w:pPr>
      <w:rPr>
        <w:rFonts w:ascii="Wingdings" w:hAnsi="Wingdings" w:hint="default"/>
      </w:rPr>
    </w:lvl>
    <w:lvl w:ilvl="3">
      <w:start w:val="1"/>
      <w:numFmt w:val="bullet"/>
      <w:lvlText w:val=""/>
      <w:lvlJc w:val="left"/>
      <w:pPr>
        <w:tabs>
          <w:tab w:val="num" w:pos="1588"/>
        </w:tabs>
        <w:ind w:left="1588" w:hanging="397"/>
      </w:pPr>
      <w:rPr>
        <w:rFonts w:ascii="Wingdings" w:hAnsi="Wingdings" w:hint="default"/>
      </w:rPr>
    </w:lvl>
    <w:lvl w:ilvl="4">
      <w:start w:val="1"/>
      <w:numFmt w:val="bullet"/>
      <w:lvlText w:val=""/>
      <w:lvlJc w:val="left"/>
      <w:pPr>
        <w:tabs>
          <w:tab w:val="num" w:pos="1985"/>
        </w:tabs>
        <w:ind w:left="1985" w:hanging="397"/>
      </w:pPr>
      <w:rPr>
        <w:rFonts w:ascii="Wingdings" w:hAnsi="Wingdings" w:hint="default"/>
      </w:rPr>
    </w:lvl>
    <w:lvl w:ilvl="5">
      <w:start w:val="1"/>
      <w:numFmt w:val="bullet"/>
      <w:lvlText w:val=""/>
      <w:lvlJc w:val="left"/>
      <w:pPr>
        <w:tabs>
          <w:tab w:val="num" w:pos="2381"/>
        </w:tabs>
        <w:ind w:left="2381" w:hanging="396"/>
      </w:pPr>
      <w:rPr>
        <w:rFonts w:ascii="Wingdings" w:hAnsi="Wingdings" w:hint="default"/>
      </w:rPr>
    </w:lvl>
    <w:lvl w:ilvl="6">
      <w:start w:val="1"/>
      <w:numFmt w:val="bullet"/>
      <w:lvlText w:val=""/>
      <w:lvlJc w:val="left"/>
      <w:pPr>
        <w:tabs>
          <w:tab w:val="num" w:pos="2778"/>
        </w:tabs>
        <w:ind w:left="2778" w:hanging="397"/>
      </w:pPr>
      <w:rPr>
        <w:rFonts w:ascii="Wingdings" w:hAnsi="Wingdings" w:hint="default"/>
      </w:rPr>
    </w:lvl>
    <w:lvl w:ilvl="7">
      <w:start w:val="1"/>
      <w:numFmt w:val="bullet"/>
      <w:lvlText w:val=""/>
      <w:lvlJc w:val="left"/>
      <w:pPr>
        <w:tabs>
          <w:tab w:val="num" w:pos="3175"/>
        </w:tabs>
        <w:ind w:left="3175" w:hanging="397"/>
      </w:pPr>
      <w:rPr>
        <w:rFonts w:ascii="Wingdings" w:hAnsi="Wingdings" w:hint="default"/>
      </w:rPr>
    </w:lvl>
    <w:lvl w:ilvl="8">
      <w:start w:val="1"/>
      <w:numFmt w:val="bullet"/>
      <w:lvlText w:val=""/>
      <w:lvlJc w:val="left"/>
      <w:pPr>
        <w:tabs>
          <w:tab w:val="num" w:pos="3572"/>
        </w:tabs>
        <w:ind w:left="3572" w:hanging="397"/>
      </w:pPr>
      <w:rPr>
        <w:rFonts w:ascii="Wingdings" w:hAnsi="Wingdings" w:hint="default"/>
      </w:rPr>
    </w:lvl>
  </w:abstractNum>
  <w:abstractNum w:abstractNumId="39" w15:restartNumberingAfterBreak="0">
    <w:nsid w:val="6BE27E79"/>
    <w:multiLevelType w:val="hybridMultilevel"/>
    <w:tmpl w:val="A3B8746A"/>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34C7605"/>
    <w:multiLevelType w:val="multilevel"/>
    <w:tmpl w:val="AB2EA530"/>
    <w:lvl w:ilvl="0">
      <w:start w:val="1"/>
      <w:numFmt w:val="decimal"/>
      <w:pStyle w:val="Normal-Numbering"/>
      <w:lvlText w:val="%1."/>
      <w:lvlJc w:val="left"/>
      <w:pPr>
        <w:tabs>
          <w:tab w:val="num" w:pos="397"/>
        </w:tabs>
        <w:ind w:left="397" w:hanging="397"/>
      </w:pPr>
      <w:rPr>
        <w:rFonts w:ascii="Georgia" w:hAnsi="Georgia" w:hint="default"/>
        <w:b w:val="0"/>
        <w:i w:val="0"/>
        <w:sz w:val="21"/>
      </w:rPr>
    </w:lvl>
    <w:lvl w:ilvl="1">
      <w:start w:val="1"/>
      <w:numFmt w:val="decimal"/>
      <w:lvlText w:val="%1.%2"/>
      <w:lvlJc w:val="left"/>
      <w:pPr>
        <w:tabs>
          <w:tab w:val="num" w:pos="794"/>
        </w:tabs>
        <w:ind w:left="794" w:hanging="397"/>
      </w:pPr>
      <w:rPr>
        <w:rFonts w:ascii="Georgia" w:hAnsi="Georgia" w:hint="default"/>
        <w:b w:val="0"/>
        <w:i w:val="0"/>
        <w:sz w:val="21"/>
      </w:rPr>
    </w:lvl>
    <w:lvl w:ilvl="2">
      <w:start w:val="1"/>
      <w:numFmt w:val="decimal"/>
      <w:lvlText w:val="%1.%2.%3"/>
      <w:lvlJc w:val="left"/>
      <w:pPr>
        <w:tabs>
          <w:tab w:val="num" w:pos="1191"/>
        </w:tabs>
        <w:ind w:left="1191" w:hanging="397"/>
      </w:pPr>
      <w:rPr>
        <w:rFonts w:ascii="Georgia" w:hAnsi="Georgia" w:hint="default"/>
        <w:b w:val="0"/>
        <w:i w:val="0"/>
        <w:sz w:val="21"/>
      </w:rPr>
    </w:lvl>
    <w:lvl w:ilvl="3">
      <w:start w:val="1"/>
      <w:numFmt w:val="decimal"/>
      <w:lvlText w:val="%1.%2.%3.%4"/>
      <w:lvlJc w:val="left"/>
      <w:pPr>
        <w:tabs>
          <w:tab w:val="num" w:pos="1588"/>
        </w:tabs>
        <w:ind w:left="1588" w:hanging="397"/>
      </w:pPr>
      <w:rPr>
        <w:rFonts w:ascii="Georgia" w:hAnsi="Georgia" w:hint="default"/>
        <w:b w:val="0"/>
        <w:i w:val="0"/>
        <w:sz w:val="21"/>
      </w:rPr>
    </w:lvl>
    <w:lvl w:ilvl="4">
      <w:start w:val="1"/>
      <w:numFmt w:val="decimal"/>
      <w:lvlText w:val="%1.%2.%3.%4.%5"/>
      <w:lvlJc w:val="left"/>
      <w:pPr>
        <w:tabs>
          <w:tab w:val="num" w:pos="1985"/>
        </w:tabs>
        <w:ind w:left="1985" w:hanging="397"/>
      </w:pPr>
      <w:rPr>
        <w:rFonts w:ascii="Georgia" w:hAnsi="Georgia" w:hint="default"/>
        <w:b w:val="0"/>
        <w:i w:val="0"/>
        <w:sz w:val="21"/>
      </w:rPr>
    </w:lvl>
    <w:lvl w:ilvl="5">
      <w:start w:val="1"/>
      <w:numFmt w:val="decimal"/>
      <w:lvlText w:val="%1.%2.%3.%4.%5.%6"/>
      <w:lvlJc w:val="left"/>
      <w:pPr>
        <w:tabs>
          <w:tab w:val="num" w:pos="2381"/>
        </w:tabs>
        <w:ind w:left="2381" w:hanging="396"/>
      </w:pPr>
      <w:rPr>
        <w:rFonts w:ascii="Georgia" w:hAnsi="Georgia" w:hint="default"/>
        <w:b w:val="0"/>
        <w:i w:val="0"/>
        <w:sz w:val="21"/>
      </w:rPr>
    </w:lvl>
    <w:lvl w:ilvl="6">
      <w:start w:val="1"/>
      <w:numFmt w:val="decimal"/>
      <w:lvlText w:val="%1.%2.%3.%4.%5.%6.%7"/>
      <w:lvlJc w:val="left"/>
      <w:pPr>
        <w:tabs>
          <w:tab w:val="num" w:pos="2381"/>
        </w:tabs>
        <w:ind w:left="2381" w:hanging="396"/>
      </w:pPr>
      <w:rPr>
        <w:rFonts w:ascii="Georgia" w:hAnsi="Georgia" w:hint="default"/>
        <w:b w:val="0"/>
        <w:i w:val="0"/>
        <w:sz w:val="21"/>
      </w:rPr>
    </w:lvl>
    <w:lvl w:ilvl="7">
      <w:start w:val="1"/>
      <w:numFmt w:val="decimal"/>
      <w:lvlText w:val="%1.%2.%3.%4.%5.%6.%7.%8"/>
      <w:lvlJc w:val="left"/>
      <w:pPr>
        <w:tabs>
          <w:tab w:val="num" w:pos="2381"/>
        </w:tabs>
        <w:ind w:left="2381" w:hanging="396"/>
      </w:pPr>
      <w:rPr>
        <w:rFonts w:ascii="Georgia" w:hAnsi="Georgia" w:hint="default"/>
        <w:b w:val="0"/>
        <w:i w:val="0"/>
        <w:sz w:val="21"/>
      </w:rPr>
    </w:lvl>
    <w:lvl w:ilvl="8">
      <w:start w:val="1"/>
      <w:numFmt w:val="decimal"/>
      <w:lvlText w:val="%1.%2.%3.%4.%5.%6.%7.%8.%9"/>
      <w:lvlJc w:val="left"/>
      <w:pPr>
        <w:tabs>
          <w:tab w:val="num" w:pos="2381"/>
        </w:tabs>
        <w:ind w:left="2381" w:hanging="396"/>
      </w:pPr>
      <w:rPr>
        <w:rFonts w:ascii="Georgia" w:hAnsi="Georgia" w:hint="default"/>
        <w:b w:val="0"/>
        <w:i w:val="0"/>
        <w:sz w:val="21"/>
      </w:rPr>
    </w:lvl>
  </w:abstractNum>
  <w:abstractNum w:abstractNumId="41" w15:restartNumberingAfterBreak="0">
    <w:nsid w:val="73BD5B26"/>
    <w:multiLevelType w:val="hybridMultilevel"/>
    <w:tmpl w:val="F6CEF912"/>
    <w:lvl w:ilvl="0" w:tplc="1FA69812">
      <w:start w:val="1"/>
      <w:numFmt w:val="decimal"/>
      <w:lvlText w:val="%1."/>
      <w:lvlJc w:val="left"/>
      <w:pPr>
        <w:ind w:left="720" w:hanging="360"/>
      </w:pPr>
      <w:rPr>
        <w:rFonts w:hint="default"/>
        <w:b/>
      </w:r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2" w15:restartNumberingAfterBreak="0">
    <w:nsid w:val="7C2E415A"/>
    <w:multiLevelType w:val="hybridMultilevel"/>
    <w:tmpl w:val="A64053DC"/>
    <w:lvl w:ilvl="0" w:tplc="04060011">
      <w:start w:val="1"/>
      <w:numFmt w:val="decimal"/>
      <w:lvlText w:val="%1)"/>
      <w:lvlJc w:val="left"/>
      <w:pPr>
        <w:ind w:left="1080" w:hanging="360"/>
      </w:p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43" w15:restartNumberingAfterBreak="0">
    <w:nsid w:val="7CDE2729"/>
    <w:multiLevelType w:val="hybridMultilevel"/>
    <w:tmpl w:val="1D6400C8"/>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num w:numId="1" w16cid:durableId="1496846406">
    <w:abstractNumId w:val="31"/>
  </w:num>
  <w:num w:numId="2" w16cid:durableId="122499747">
    <w:abstractNumId w:val="16"/>
  </w:num>
  <w:num w:numId="3" w16cid:durableId="1074163561">
    <w:abstractNumId w:val="26"/>
  </w:num>
  <w:num w:numId="4" w16cid:durableId="1694652787">
    <w:abstractNumId w:val="9"/>
  </w:num>
  <w:num w:numId="5" w16cid:durableId="1792285680">
    <w:abstractNumId w:val="7"/>
  </w:num>
  <w:num w:numId="6" w16cid:durableId="1890605147">
    <w:abstractNumId w:val="6"/>
  </w:num>
  <w:num w:numId="7" w16cid:durableId="763108336">
    <w:abstractNumId w:val="5"/>
  </w:num>
  <w:num w:numId="8" w16cid:durableId="1483501167">
    <w:abstractNumId w:val="4"/>
  </w:num>
  <w:num w:numId="9" w16cid:durableId="293297534">
    <w:abstractNumId w:val="8"/>
  </w:num>
  <w:num w:numId="10" w16cid:durableId="571280538">
    <w:abstractNumId w:val="3"/>
  </w:num>
  <w:num w:numId="11" w16cid:durableId="1839075005">
    <w:abstractNumId w:val="2"/>
  </w:num>
  <w:num w:numId="12" w16cid:durableId="576863814">
    <w:abstractNumId w:val="1"/>
  </w:num>
  <w:num w:numId="13" w16cid:durableId="1685982918">
    <w:abstractNumId w:val="0"/>
  </w:num>
  <w:num w:numId="14" w16cid:durableId="1830635920">
    <w:abstractNumId w:val="38"/>
  </w:num>
  <w:num w:numId="15" w16cid:durableId="1271473583">
    <w:abstractNumId w:val="40"/>
  </w:num>
  <w:num w:numId="16" w16cid:durableId="484321999">
    <w:abstractNumId w:val="37"/>
  </w:num>
  <w:num w:numId="17" w16cid:durableId="904528787">
    <w:abstractNumId w:val="21"/>
  </w:num>
  <w:num w:numId="18" w16cid:durableId="1605072656">
    <w:abstractNumId w:val="32"/>
  </w:num>
  <w:num w:numId="19" w16cid:durableId="1673334002">
    <w:abstractNumId w:val="22"/>
  </w:num>
  <w:num w:numId="20" w16cid:durableId="1234317049">
    <w:abstractNumId w:val="18"/>
  </w:num>
  <w:num w:numId="21" w16cid:durableId="292566097">
    <w:abstractNumId w:val="17"/>
  </w:num>
  <w:num w:numId="22" w16cid:durableId="1133208713">
    <w:abstractNumId w:val="30"/>
  </w:num>
  <w:num w:numId="23" w16cid:durableId="700017016">
    <w:abstractNumId w:val="35"/>
  </w:num>
  <w:num w:numId="24" w16cid:durableId="129978789">
    <w:abstractNumId w:val="34"/>
  </w:num>
  <w:num w:numId="25" w16cid:durableId="437871814">
    <w:abstractNumId w:val="25"/>
  </w:num>
  <w:num w:numId="26" w16cid:durableId="1625386152">
    <w:abstractNumId w:val="42"/>
  </w:num>
  <w:num w:numId="27" w16cid:durableId="435909248">
    <w:abstractNumId w:val="23"/>
  </w:num>
  <w:num w:numId="28" w16cid:durableId="1368022907">
    <w:abstractNumId w:val="28"/>
  </w:num>
  <w:num w:numId="29" w16cid:durableId="1696997054">
    <w:abstractNumId w:val="43"/>
  </w:num>
  <w:num w:numId="30" w16cid:durableId="683366650">
    <w:abstractNumId w:val="13"/>
  </w:num>
  <w:num w:numId="31" w16cid:durableId="1478568448">
    <w:abstractNumId w:val="24"/>
  </w:num>
  <w:num w:numId="32" w16cid:durableId="1166937177">
    <w:abstractNumId w:val="15"/>
  </w:num>
  <w:num w:numId="33" w16cid:durableId="744835567">
    <w:abstractNumId w:val="19"/>
  </w:num>
  <w:num w:numId="34" w16cid:durableId="750275890">
    <w:abstractNumId w:val="11"/>
  </w:num>
  <w:num w:numId="35" w16cid:durableId="1534921380">
    <w:abstractNumId w:val="36"/>
  </w:num>
  <w:num w:numId="36" w16cid:durableId="812018340">
    <w:abstractNumId w:val="29"/>
  </w:num>
  <w:num w:numId="37" w16cid:durableId="1911882709">
    <w:abstractNumId w:val="10"/>
  </w:num>
  <w:num w:numId="38" w16cid:durableId="401754047">
    <w:abstractNumId w:val="14"/>
  </w:num>
  <w:num w:numId="39" w16cid:durableId="865754831">
    <w:abstractNumId w:val="41"/>
  </w:num>
  <w:num w:numId="40" w16cid:durableId="1414935282">
    <w:abstractNumId w:val="12"/>
  </w:num>
  <w:num w:numId="41" w16cid:durableId="1616324115">
    <w:abstractNumId w:val="20"/>
  </w:num>
  <w:num w:numId="42" w16cid:durableId="2002733459">
    <w:abstractNumId w:val="27"/>
  </w:num>
  <w:num w:numId="43" w16cid:durableId="890186620">
    <w:abstractNumId w:val="33"/>
  </w:num>
  <w:num w:numId="44" w16cid:durableId="837505974">
    <w:abstractNumId w:val="3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1304"/>
  <w:hyphenationZone w:val="425"/>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25D"/>
    <w:rsid w:val="0003083C"/>
    <w:rsid w:val="00037DD2"/>
    <w:rsid w:val="00046DD8"/>
    <w:rsid w:val="00063675"/>
    <w:rsid w:val="000975F7"/>
    <w:rsid w:val="000C0A5A"/>
    <w:rsid w:val="000C767B"/>
    <w:rsid w:val="000D64BB"/>
    <w:rsid w:val="000F2A4A"/>
    <w:rsid w:val="000F35B2"/>
    <w:rsid w:val="000F450F"/>
    <w:rsid w:val="00100302"/>
    <w:rsid w:val="001115A2"/>
    <w:rsid w:val="00121723"/>
    <w:rsid w:val="0012184D"/>
    <w:rsid w:val="001225FE"/>
    <w:rsid w:val="00164A9D"/>
    <w:rsid w:val="00170DBB"/>
    <w:rsid w:val="001A1121"/>
    <w:rsid w:val="001A2193"/>
    <w:rsid w:val="001B6B05"/>
    <w:rsid w:val="00200CF1"/>
    <w:rsid w:val="002072CB"/>
    <w:rsid w:val="002144A7"/>
    <w:rsid w:val="002330A3"/>
    <w:rsid w:val="00237BA4"/>
    <w:rsid w:val="00237DC5"/>
    <w:rsid w:val="0024310B"/>
    <w:rsid w:val="00245DC6"/>
    <w:rsid w:val="0025295D"/>
    <w:rsid w:val="002714DC"/>
    <w:rsid w:val="00281119"/>
    <w:rsid w:val="00291EF6"/>
    <w:rsid w:val="00294ECA"/>
    <w:rsid w:val="002A1888"/>
    <w:rsid w:val="002A661A"/>
    <w:rsid w:val="002B5D4D"/>
    <w:rsid w:val="002B725D"/>
    <w:rsid w:val="002C53A9"/>
    <w:rsid w:val="002D5F35"/>
    <w:rsid w:val="002E4686"/>
    <w:rsid w:val="002F2E4F"/>
    <w:rsid w:val="00302BFA"/>
    <w:rsid w:val="00306746"/>
    <w:rsid w:val="00320BF0"/>
    <w:rsid w:val="003270C6"/>
    <w:rsid w:val="00327616"/>
    <w:rsid w:val="003331D1"/>
    <w:rsid w:val="003410A6"/>
    <w:rsid w:val="00341966"/>
    <w:rsid w:val="0035250C"/>
    <w:rsid w:val="00353B6E"/>
    <w:rsid w:val="00367D19"/>
    <w:rsid w:val="00370EB8"/>
    <w:rsid w:val="003C34F7"/>
    <w:rsid w:val="003E0DDF"/>
    <w:rsid w:val="00404419"/>
    <w:rsid w:val="004047BF"/>
    <w:rsid w:val="00405967"/>
    <w:rsid w:val="00406696"/>
    <w:rsid w:val="0041185B"/>
    <w:rsid w:val="004122A6"/>
    <w:rsid w:val="00417D29"/>
    <w:rsid w:val="00424E1C"/>
    <w:rsid w:val="00433406"/>
    <w:rsid w:val="00454826"/>
    <w:rsid w:val="00454A7D"/>
    <w:rsid w:val="00460BFF"/>
    <w:rsid w:val="00463511"/>
    <w:rsid w:val="00492983"/>
    <w:rsid w:val="00495010"/>
    <w:rsid w:val="004A460C"/>
    <w:rsid w:val="004A472B"/>
    <w:rsid w:val="004A5263"/>
    <w:rsid w:val="004A539D"/>
    <w:rsid w:val="004E0ED8"/>
    <w:rsid w:val="004F6939"/>
    <w:rsid w:val="0054132D"/>
    <w:rsid w:val="00557F17"/>
    <w:rsid w:val="00564547"/>
    <w:rsid w:val="00576C9F"/>
    <w:rsid w:val="00577129"/>
    <w:rsid w:val="0058343B"/>
    <w:rsid w:val="005A198F"/>
    <w:rsid w:val="005A72D0"/>
    <w:rsid w:val="005C6D0F"/>
    <w:rsid w:val="005D17C0"/>
    <w:rsid w:val="005E645F"/>
    <w:rsid w:val="005E751A"/>
    <w:rsid w:val="005F260F"/>
    <w:rsid w:val="005F34EE"/>
    <w:rsid w:val="005F6DA0"/>
    <w:rsid w:val="00611422"/>
    <w:rsid w:val="00621BB7"/>
    <w:rsid w:val="00632195"/>
    <w:rsid w:val="006325D6"/>
    <w:rsid w:val="006359A8"/>
    <w:rsid w:val="00670E17"/>
    <w:rsid w:val="00674621"/>
    <w:rsid w:val="006804F6"/>
    <w:rsid w:val="00684D2A"/>
    <w:rsid w:val="006956B0"/>
    <w:rsid w:val="006A186F"/>
    <w:rsid w:val="006A1953"/>
    <w:rsid w:val="006B11DB"/>
    <w:rsid w:val="006B44E6"/>
    <w:rsid w:val="006C680E"/>
    <w:rsid w:val="006D3978"/>
    <w:rsid w:val="006D455B"/>
    <w:rsid w:val="006F7298"/>
    <w:rsid w:val="00703A83"/>
    <w:rsid w:val="007139FE"/>
    <w:rsid w:val="0072503A"/>
    <w:rsid w:val="00740C18"/>
    <w:rsid w:val="00742D44"/>
    <w:rsid w:val="00750BEB"/>
    <w:rsid w:val="00761036"/>
    <w:rsid w:val="00770EF5"/>
    <w:rsid w:val="00781F45"/>
    <w:rsid w:val="007854B2"/>
    <w:rsid w:val="00786F0B"/>
    <w:rsid w:val="00786F7D"/>
    <w:rsid w:val="00795267"/>
    <w:rsid w:val="007A6533"/>
    <w:rsid w:val="007B51F9"/>
    <w:rsid w:val="007C20EF"/>
    <w:rsid w:val="007C34A6"/>
    <w:rsid w:val="007E06E7"/>
    <w:rsid w:val="007E3D05"/>
    <w:rsid w:val="007E428E"/>
    <w:rsid w:val="007E4E5F"/>
    <w:rsid w:val="00800C29"/>
    <w:rsid w:val="00801927"/>
    <w:rsid w:val="00803141"/>
    <w:rsid w:val="0083275A"/>
    <w:rsid w:val="00836CBB"/>
    <w:rsid w:val="00841316"/>
    <w:rsid w:val="0084187F"/>
    <w:rsid w:val="0084486E"/>
    <w:rsid w:val="00877E5D"/>
    <w:rsid w:val="00881C2A"/>
    <w:rsid w:val="008824D3"/>
    <w:rsid w:val="00887B88"/>
    <w:rsid w:val="00897130"/>
    <w:rsid w:val="008B2AA5"/>
    <w:rsid w:val="008D0961"/>
    <w:rsid w:val="008D4C4A"/>
    <w:rsid w:val="008F304F"/>
    <w:rsid w:val="00901744"/>
    <w:rsid w:val="00903AB7"/>
    <w:rsid w:val="00917B86"/>
    <w:rsid w:val="009218C0"/>
    <w:rsid w:val="00942520"/>
    <w:rsid w:val="00942FD5"/>
    <w:rsid w:val="00956248"/>
    <w:rsid w:val="00976F1A"/>
    <w:rsid w:val="00982882"/>
    <w:rsid w:val="009915CB"/>
    <w:rsid w:val="009B5D4B"/>
    <w:rsid w:val="009F1411"/>
    <w:rsid w:val="00A0756C"/>
    <w:rsid w:val="00A15B5E"/>
    <w:rsid w:val="00A376C7"/>
    <w:rsid w:val="00A42F0D"/>
    <w:rsid w:val="00A76570"/>
    <w:rsid w:val="00A80D3D"/>
    <w:rsid w:val="00A82169"/>
    <w:rsid w:val="00A92C07"/>
    <w:rsid w:val="00AA32B8"/>
    <w:rsid w:val="00AA7869"/>
    <w:rsid w:val="00AB3136"/>
    <w:rsid w:val="00AB4858"/>
    <w:rsid w:val="00AB67EB"/>
    <w:rsid w:val="00AB7CA5"/>
    <w:rsid w:val="00AC111E"/>
    <w:rsid w:val="00AD7B95"/>
    <w:rsid w:val="00AE0EFF"/>
    <w:rsid w:val="00B02FEE"/>
    <w:rsid w:val="00B12B06"/>
    <w:rsid w:val="00B13FFD"/>
    <w:rsid w:val="00B2275F"/>
    <w:rsid w:val="00B3729E"/>
    <w:rsid w:val="00B3737F"/>
    <w:rsid w:val="00B421D7"/>
    <w:rsid w:val="00B5270A"/>
    <w:rsid w:val="00B6595E"/>
    <w:rsid w:val="00B66014"/>
    <w:rsid w:val="00B75B42"/>
    <w:rsid w:val="00B847A3"/>
    <w:rsid w:val="00B8563E"/>
    <w:rsid w:val="00B9676C"/>
    <w:rsid w:val="00BA042F"/>
    <w:rsid w:val="00BB2E17"/>
    <w:rsid w:val="00BB7A70"/>
    <w:rsid w:val="00C203F4"/>
    <w:rsid w:val="00C36DD7"/>
    <w:rsid w:val="00C55D17"/>
    <w:rsid w:val="00C55D3B"/>
    <w:rsid w:val="00C64252"/>
    <w:rsid w:val="00C70F62"/>
    <w:rsid w:val="00C81BB1"/>
    <w:rsid w:val="00CB1FB6"/>
    <w:rsid w:val="00CC5BBF"/>
    <w:rsid w:val="00CD3325"/>
    <w:rsid w:val="00D104F4"/>
    <w:rsid w:val="00D12430"/>
    <w:rsid w:val="00D358E8"/>
    <w:rsid w:val="00D90911"/>
    <w:rsid w:val="00DA3948"/>
    <w:rsid w:val="00DB46F1"/>
    <w:rsid w:val="00DC2F66"/>
    <w:rsid w:val="00DC30B3"/>
    <w:rsid w:val="00DC4100"/>
    <w:rsid w:val="00DC51ED"/>
    <w:rsid w:val="00DD2D6B"/>
    <w:rsid w:val="00DF59DE"/>
    <w:rsid w:val="00E15385"/>
    <w:rsid w:val="00E222E4"/>
    <w:rsid w:val="00E2509D"/>
    <w:rsid w:val="00E30197"/>
    <w:rsid w:val="00E37EDA"/>
    <w:rsid w:val="00E42515"/>
    <w:rsid w:val="00E4699D"/>
    <w:rsid w:val="00E7467C"/>
    <w:rsid w:val="00EA5659"/>
    <w:rsid w:val="00EB0DA3"/>
    <w:rsid w:val="00ED4D3C"/>
    <w:rsid w:val="00F21A0D"/>
    <w:rsid w:val="00F322BF"/>
    <w:rsid w:val="00F35830"/>
    <w:rsid w:val="00F47846"/>
    <w:rsid w:val="00F7469E"/>
    <w:rsid w:val="00F81962"/>
    <w:rsid w:val="00F96F8D"/>
    <w:rsid w:val="00FA70E4"/>
    <w:rsid w:val="00FC60A4"/>
    <w:rsid w:val="00FD0F9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1B4F19"/>
  <w15:docId w15:val="{B2DD3E03-D689-4527-BA38-A0B206367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da-DK" w:eastAsia="da-DK" w:bidi="ar-SA"/>
      </w:rPr>
    </w:rPrDefault>
    <w:pPrDefault>
      <w:pPr>
        <w:spacing w:after="160" w:line="312"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3D05"/>
  </w:style>
  <w:style w:type="paragraph" w:styleId="Overskrift1">
    <w:name w:val="heading 1"/>
    <w:basedOn w:val="Normal"/>
    <w:next w:val="Normal"/>
    <w:link w:val="Overskrift1Tegn"/>
    <w:uiPriority w:val="9"/>
    <w:qFormat/>
    <w:rsid w:val="002A661A"/>
    <w:pPr>
      <w:keepNext/>
      <w:keepLines/>
      <w:pBdr>
        <w:left w:val="single" w:sz="12" w:space="12" w:color="183D83" w:themeColor="accent2"/>
      </w:pBdr>
      <w:spacing w:before="80" w:after="80" w:line="240" w:lineRule="auto"/>
      <w:outlineLvl w:val="0"/>
    </w:pPr>
    <w:rPr>
      <w:rFonts w:asciiTheme="majorHAnsi" w:eastAsiaTheme="majorEastAsia" w:hAnsiTheme="majorHAnsi" w:cstheme="majorBidi"/>
      <w:caps/>
      <w:spacing w:val="10"/>
      <w:sz w:val="36"/>
      <w:szCs w:val="36"/>
    </w:rPr>
  </w:style>
  <w:style w:type="paragraph" w:styleId="Overskrift2">
    <w:name w:val="heading 2"/>
    <w:basedOn w:val="Normal"/>
    <w:next w:val="Normal"/>
    <w:link w:val="Overskrift2Tegn"/>
    <w:uiPriority w:val="9"/>
    <w:unhideWhenUsed/>
    <w:qFormat/>
    <w:rsid w:val="002A661A"/>
    <w:pPr>
      <w:keepNext/>
      <w:keepLines/>
      <w:spacing w:before="120" w:after="0" w:line="240" w:lineRule="auto"/>
      <w:outlineLvl w:val="1"/>
    </w:pPr>
    <w:rPr>
      <w:rFonts w:asciiTheme="majorHAnsi" w:eastAsiaTheme="majorEastAsia" w:hAnsiTheme="majorHAnsi" w:cstheme="majorBidi"/>
      <w:sz w:val="36"/>
      <w:szCs w:val="36"/>
    </w:rPr>
  </w:style>
  <w:style w:type="paragraph" w:styleId="Overskrift3">
    <w:name w:val="heading 3"/>
    <w:basedOn w:val="Normal"/>
    <w:next w:val="Normal"/>
    <w:link w:val="Overskrift3Tegn"/>
    <w:uiPriority w:val="9"/>
    <w:unhideWhenUsed/>
    <w:qFormat/>
    <w:rsid w:val="002A661A"/>
    <w:pPr>
      <w:keepNext/>
      <w:keepLines/>
      <w:spacing w:before="80" w:after="0" w:line="240" w:lineRule="auto"/>
      <w:outlineLvl w:val="2"/>
    </w:pPr>
    <w:rPr>
      <w:rFonts w:asciiTheme="majorHAnsi" w:eastAsiaTheme="majorEastAsia" w:hAnsiTheme="majorHAnsi" w:cstheme="majorBidi"/>
      <w:caps/>
      <w:sz w:val="28"/>
      <w:szCs w:val="28"/>
    </w:rPr>
  </w:style>
  <w:style w:type="paragraph" w:styleId="Overskrift4">
    <w:name w:val="heading 4"/>
    <w:basedOn w:val="Normal"/>
    <w:next w:val="Normal"/>
    <w:link w:val="Overskrift4Tegn"/>
    <w:uiPriority w:val="9"/>
    <w:unhideWhenUsed/>
    <w:qFormat/>
    <w:rsid w:val="002A661A"/>
    <w:pPr>
      <w:keepNext/>
      <w:keepLines/>
      <w:spacing w:before="80" w:after="0" w:line="240" w:lineRule="auto"/>
      <w:outlineLvl w:val="3"/>
    </w:pPr>
    <w:rPr>
      <w:rFonts w:asciiTheme="majorHAnsi" w:eastAsiaTheme="majorEastAsia" w:hAnsiTheme="majorHAnsi" w:cstheme="majorBidi"/>
      <w:i/>
      <w:iCs/>
      <w:sz w:val="28"/>
      <w:szCs w:val="28"/>
    </w:rPr>
  </w:style>
  <w:style w:type="paragraph" w:styleId="Overskrift5">
    <w:name w:val="heading 5"/>
    <w:basedOn w:val="Normal"/>
    <w:next w:val="Normal"/>
    <w:link w:val="Overskrift5Tegn"/>
    <w:uiPriority w:val="9"/>
    <w:unhideWhenUsed/>
    <w:qFormat/>
    <w:rsid w:val="002A661A"/>
    <w:pPr>
      <w:keepNext/>
      <w:keepLines/>
      <w:spacing w:before="80" w:after="0" w:line="240" w:lineRule="auto"/>
      <w:outlineLvl w:val="4"/>
    </w:pPr>
    <w:rPr>
      <w:rFonts w:asciiTheme="majorHAnsi" w:eastAsiaTheme="majorEastAsia" w:hAnsiTheme="majorHAnsi" w:cstheme="majorBidi"/>
      <w:sz w:val="24"/>
      <w:szCs w:val="24"/>
    </w:rPr>
  </w:style>
  <w:style w:type="paragraph" w:styleId="Overskrift6">
    <w:name w:val="heading 6"/>
    <w:basedOn w:val="Normal"/>
    <w:next w:val="Normal"/>
    <w:link w:val="Overskrift6Tegn"/>
    <w:uiPriority w:val="9"/>
    <w:unhideWhenUsed/>
    <w:qFormat/>
    <w:rsid w:val="002A661A"/>
    <w:pPr>
      <w:keepNext/>
      <w:keepLines/>
      <w:spacing w:before="80" w:after="0" w:line="240" w:lineRule="auto"/>
      <w:outlineLvl w:val="5"/>
    </w:pPr>
    <w:rPr>
      <w:rFonts w:asciiTheme="majorHAnsi" w:eastAsiaTheme="majorEastAsia" w:hAnsiTheme="majorHAnsi" w:cstheme="majorBidi"/>
      <w:i/>
      <w:iCs/>
      <w:sz w:val="24"/>
      <w:szCs w:val="24"/>
    </w:rPr>
  </w:style>
  <w:style w:type="paragraph" w:styleId="Overskrift7">
    <w:name w:val="heading 7"/>
    <w:basedOn w:val="Normal"/>
    <w:next w:val="Normal"/>
    <w:link w:val="Overskrift7Tegn"/>
    <w:uiPriority w:val="9"/>
    <w:unhideWhenUsed/>
    <w:qFormat/>
    <w:rsid w:val="002A661A"/>
    <w:pPr>
      <w:keepNext/>
      <w:keepLines/>
      <w:spacing w:before="80" w:after="0" w:line="240" w:lineRule="auto"/>
      <w:outlineLvl w:val="6"/>
    </w:pPr>
    <w:rPr>
      <w:rFonts w:asciiTheme="majorHAnsi" w:eastAsiaTheme="majorEastAsia" w:hAnsiTheme="majorHAnsi" w:cstheme="majorBidi"/>
      <w:color w:val="595959" w:themeColor="text1" w:themeTint="A6"/>
      <w:sz w:val="24"/>
      <w:szCs w:val="24"/>
    </w:rPr>
  </w:style>
  <w:style w:type="paragraph" w:styleId="Overskrift8">
    <w:name w:val="heading 8"/>
    <w:basedOn w:val="Normal"/>
    <w:next w:val="Normal"/>
    <w:link w:val="Overskrift8Tegn"/>
    <w:uiPriority w:val="9"/>
    <w:unhideWhenUsed/>
    <w:qFormat/>
    <w:rsid w:val="002A661A"/>
    <w:pPr>
      <w:keepNext/>
      <w:keepLines/>
      <w:spacing w:before="80" w:after="0" w:line="240" w:lineRule="auto"/>
      <w:outlineLvl w:val="7"/>
    </w:pPr>
    <w:rPr>
      <w:rFonts w:asciiTheme="majorHAnsi" w:eastAsiaTheme="majorEastAsia" w:hAnsiTheme="majorHAnsi" w:cstheme="majorBidi"/>
      <w:caps/>
    </w:rPr>
  </w:style>
  <w:style w:type="paragraph" w:styleId="Overskrift9">
    <w:name w:val="heading 9"/>
    <w:basedOn w:val="Normal"/>
    <w:next w:val="Normal"/>
    <w:link w:val="Overskrift9Tegn"/>
    <w:uiPriority w:val="9"/>
    <w:unhideWhenUsed/>
    <w:qFormat/>
    <w:rsid w:val="002A661A"/>
    <w:pPr>
      <w:keepNext/>
      <w:keepLines/>
      <w:spacing w:before="80" w:after="0" w:line="240" w:lineRule="auto"/>
      <w:outlineLvl w:val="8"/>
    </w:pPr>
    <w:rPr>
      <w:rFonts w:asciiTheme="majorHAnsi" w:eastAsiaTheme="majorEastAsia" w:hAnsiTheme="majorHAnsi" w:cstheme="majorBidi"/>
      <w:i/>
      <w:iCs/>
      <w:cap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numbering" w:styleId="111111">
    <w:name w:val="Outline List 2"/>
    <w:basedOn w:val="Ingenoversigt"/>
    <w:semiHidden/>
    <w:rsid w:val="005802EE"/>
    <w:pPr>
      <w:numPr>
        <w:numId w:val="1"/>
      </w:numPr>
    </w:pPr>
  </w:style>
  <w:style w:type="numbering" w:styleId="1ai">
    <w:name w:val="Outline List 1"/>
    <w:basedOn w:val="Ingenoversigt"/>
    <w:semiHidden/>
    <w:rsid w:val="005802EE"/>
    <w:pPr>
      <w:numPr>
        <w:numId w:val="2"/>
      </w:numPr>
    </w:pPr>
  </w:style>
  <w:style w:type="numbering" w:styleId="ArtikelSektion">
    <w:name w:val="Outline List 3"/>
    <w:basedOn w:val="Ingenoversigt"/>
    <w:semiHidden/>
    <w:rsid w:val="005802EE"/>
    <w:pPr>
      <w:numPr>
        <w:numId w:val="3"/>
      </w:numPr>
    </w:pPr>
  </w:style>
  <w:style w:type="paragraph" w:styleId="Bloktekst">
    <w:name w:val="Block Text"/>
    <w:basedOn w:val="Normal"/>
    <w:semiHidden/>
    <w:rsid w:val="005802EE"/>
    <w:pPr>
      <w:spacing w:after="120"/>
      <w:ind w:left="1440" w:right="1440"/>
    </w:pPr>
  </w:style>
  <w:style w:type="paragraph" w:styleId="Brdtekst">
    <w:name w:val="Body Text"/>
    <w:basedOn w:val="Normal"/>
    <w:rsid w:val="005802EE"/>
    <w:pPr>
      <w:spacing w:after="120"/>
    </w:pPr>
  </w:style>
  <w:style w:type="paragraph" w:styleId="Brdtekst2">
    <w:name w:val="Body Text 2"/>
    <w:basedOn w:val="Normal"/>
    <w:semiHidden/>
    <w:rsid w:val="005802EE"/>
    <w:pPr>
      <w:spacing w:after="120" w:line="480" w:lineRule="auto"/>
    </w:pPr>
  </w:style>
  <w:style w:type="paragraph" w:styleId="Brdtekst3">
    <w:name w:val="Body Text 3"/>
    <w:basedOn w:val="Normal"/>
    <w:semiHidden/>
    <w:rsid w:val="005802EE"/>
    <w:pPr>
      <w:spacing w:after="120"/>
    </w:pPr>
    <w:rPr>
      <w:sz w:val="16"/>
      <w:szCs w:val="16"/>
    </w:rPr>
  </w:style>
  <w:style w:type="paragraph" w:styleId="Brdtekst-frstelinjeindrykning1">
    <w:name w:val="Body Text First Indent"/>
    <w:basedOn w:val="Brdtekst"/>
    <w:semiHidden/>
    <w:rsid w:val="005802EE"/>
    <w:pPr>
      <w:ind w:firstLine="210"/>
    </w:pPr>
  </w:style>
  <w:style w:type="paragraph" w:styleId="Brdtekstindrykning">
    <w:name w:val="Body Text Indent"/>
    <w:basedOn w:val="Normal"/>
    <w:rsid w:val="005802EE"/>
    <w:pPr>
      <w:spacing w:after="120"/>
      <w:ind w:left="283"/>
    </w:pPr>
  </w:style>
  <w:style w:type="paragraph" w:styleId="Brdtekst-frstelinjeindrykning2">
    <w:name w:val="Body Text First Indent 2"/>
    <w:basedOn w:val="Brdtekstindrykning"/>
    <w:semiHidden/>
    <w:rsid w:val="005802EE"/>
    <w:pPr>
      <w:ind w:firstLine="210"/>
    </w:pPr>
  </w:style>
  <w:style w:type="paragraph" w:styleId="Brdtekstindrykning2">
    <w:name w:val="Body Text Indent 2"/>
    <w:basedOn w:val="Normal"/>
    <w:semiHidden/>
    <w:rsid w:val="005802EE"/>
    <w:pPr>
      <w:spacing w:after="120" w:line="480" w:lineRule="auto"/>
      <w:ind w:left="283"/>
    </w:pPr>
  </w:style>
  <w:style w:type="paragraph" w:styleId="Brdtekstindrykning3">
    <w:name w:val="Body Text Indent 3"/>
    <w:basedOn w:val="Normal"/>
    <w:semiHidden/>
    <w:rsid w:val="005802EE"/>
    <w:pPr>
      <w:spacing w:after="120"/>
      <w:ind w:left="283"/>
    </w:pPr>
    <w:rPr>
      <w:sz w:val="16"/>
      <w:szCs w:val="16"/>
    </w:rPr>
  </w:style>
  <w:style w:type="paragraph" w:styleId="Billedtekst">
    <w:name w:val="caption"/>
    <w:basedOn w:val="Normal"/>
    <w:next w:val="Normal"/>
    <w:uiPriority w:val="35"/>
    <w:unhideWhenUsed/>
    <w:qFormat/>
    <w:rsid w:val="002A661A"/>
    <w:pPr>
      <w:spacing w:line="240" w:lineRule="auto"/>
    </w:pPr>
    <w:rPr>
      <w:b/>
      <w:bCs/>
      <w:color w:val="183D83" w:themeColor="accent2"/>
      <w:spacing w:val="10"/>
      <w:sz w:val="16"/>
      <w:szCs w:val="16"/>
    </w:rPr>
  </w:style>
  <w:style w:type="paragraph" w:styleId="Sluthilsen">
    <w:name w:val="Closing"/>
    <w:basedOn w:val="Normal"/>
    <w:semiHidden/>
    <w:rsid w:val="005802EE"/>
    <w:pPr>
      <w:ind w:left="4252"/>
    </w:pPr>
  </w:style>
  <w:style w:type="paragraph" w:styleId="Dato">
    <w:name w:val="Date"/>
    <w:basedOn w:val="Normal"/>
    <w:next w:val="Normal"/>
    <w:semiHidden/>
    <w:rsid w:val="005802EE"/>
  </w:style>
  <w:style w:type="paragraph" w:styleId="Mailsignatur">
    <w:name w:val="E-mail Signature"/>
    <w:basedOn w:val="Normal"/>
    <w:semiHidden/>
    <w:rsid w:val="005802EE"/>
  </w:style>
  <w:style w:type="character" w:styleId="Fremhv">
    <w:name w:val="Emphasis"/>
    <w:basedOn w:val="Standardskrifttypeiafsnit"/>
    <w:uiPriority w:val="20"/>
    <w:qFormat/>
    <w:rsid w:val="002A661A"/>
    <w:rPr>
      <w:rFonts w:asciiTheme="minorHAnsi" w:eastAsiaTheme="minorEastAsia" w:hAnsiTheme="minorHAnsi" w:cstheme="minorBidi"/>
      <w:i/>
      <w:iCs/>
      <w:color w:val="122D62" w:themeColor="accent2" w:themeShade="BF"/>
      <w:sz w:val="20"/>
      <w:szCs w:val="20"/>
    </w:rPr>
  </w:style>
  <w:style w:type="character" w:styleId="Slutnotehenvisning">
    <w:name w:val="endnote reference"/>
    <w:basedOn w:val="Standardskrifttypeiafsnit"/>
    <w:semiHidden/>
    <w:rsid w:val="00907607"/>
    <w:rPr>
      <w:rFonts w:ascii="AU Passata" w:hAnsi="AU Passata"/>
      <w:color w:val="87888A"/>
      <w:sz w:val="14"/>
      <w:vertAlign w:val="superscript"/>
      <w:lang w:val="en-GB"/>
    </w:rPr>
  </w:style>
  <w:style w:type="paragraph" w:styleId="Slutnotetekst">
    <w:name w:val="endnote text"/>
    <w:basedOn w:val="Normal"/>
    <w:semiHidden/>
    <w:rsid w:val="00907607"/>
    <w:pPr>
      <w:spacing w:line="180" w:lineRule="atLeast"/>
    </w:pPr>
    <w:rPr>
      <w:rFonts w:ascii="AU Passata" w:hAnsi="AU Passata"/>
      <w:color w:val="87888A"/>
      <w:spacing w:val="10"/>
      <w:sz w:val="14"/>
      <w:szCs w:val="20"/>
    </w:rPr>
  </w:style>
  <w:style w:type="paragraph" w:styleId="Modtageradresse">
    <w:name w:val="envelope address"/>
    <w:basedOn w:val="Normal"/>
    <w:semiHidden/>
    <w:rsid w:val="005802EE"/>
    <w:pPr>
      <w:framePr w:w="7920" w:h="1980" w:hRule="exact" w:hSpace="141" w:wrap="auto" w:hAnchor="page" w:xAlign="center" w:yAlign="bottom"/>
      <w:ind w:left="2880"/>
    </w:pPr>
    <w:rPr>
      <w:rFonts w:ascii="Arial" w:hAnsi="Arial" w:cs="Arial"/>
      <w:sz w:val="24"/>
    </w:rPr>
  </w:style>
  <w:style w:type="paragraph" w:styleId="Afsenderadresse">
    <w:name w:val="envelope return"/>
    <w:basedOn w:val="Normal"/>
    <w:semiHidden/>
    <w:rsid w:val="005802EE"/>
    <w:rPr>
      <w:rFonts w:ascii="Arial" w:hAnsi="Arial" w:cs="Arial"/>
      <w:szCs w:val="20"/>
    </w:rPr>
  </w:style>
  <w:style w:type="character" w:styleId="Fodnotehenvisning">
    <w:name w:val="footnote reference"/>
    <w:basedOn w:val="Standardskrifttypeiafsnit"/>
    <w:semiHidden/>
    <w:rsid w:val="00907607"/>
    <w:rPr>
      <w:rFonts w:ascii="AU Passata" w:hAnsi="AU Passata"/>
      <w:color w:val="87888A"/>
      <w:sz w:val="14"/>
      <w:vertAlign w:val="superscript"/>
      <w:lang w:val="en-GB"/>
    </w:rPr>
  </w:style>
  <w:style w:type="paragraph" w:styleId="Fodnotetekst">
    <w:name w:val="footnote text"/>
    <w:basedOn w:val="Normal"/>
    <w:semiHidden/>
    <w:rsid w:val="00907607"/>
    <w:pPr>
      <w:spacing w:line="180" w:lineRule="atLeast"/>
    </w:pPr>
    <w:rPr>
      <w:rFonts w:ascii="AU Passata" w:hAnsi="AU Passata"/>
      <w:color w:val="87888A"/>
      <w:spacing w:val="10"/>
      <w:sz w:val="14"/>
      <w:szCs w:val="20"/>
    </w:rPr>
  </w:style>
  <w:style w:type="character" w:styleId="HTML-akronym">
    <w:name w:val="HTML Acronym"/>
    <w:basedOn w:val="Standardskrifttypeiafsnit"/>
    <w:semiHidden/>
    <w:rsid w:val="005802EE"/>
    <w:rPr>
      <w:lang w:val="en-GB"/>
    </w:rPr>
  </w:style>
  <w:style w:type="paragraph" w:styleId="HTML-adresse">
    <w:name w:val="HTML Address"/>
    <w:basedOn w:val="Normal"/>
    <w:semiHidden/>
    <w:rsid w:val="005802EE"/>
    <w:rPr>
      <w:i/>
      <w:iCs/>
    </w:rPr>
  </w:style>
  <w:style w:type="character" w:styleId="HTML-citat">
    <w:name w:val="HTML Cite"/>
    <w:basedOn w:val="Standardskrifttypeiafsnit"/>
    <w:semiHidden/>
    <w:rsid w:val="005802EE"/>
    <w:rPr>
      <w:i/>
      <w:iCs/>
      <w:lang w:val="en-GB"/>
    </w:rPr>
  </w:style>
  <w:style w:type="character" w:styleId="HTML-kode">
    <w:name w:val="HTML Code"/>
    <w:basedOn w:val="Standardskrifttypeiafsnit"/>
    <w:semiHidden/>
    <w:rsid w:val="005802EE"/>
    <w:rPr>
      <w:rFonts w:ascii="Courier New" w:hAnsi="Courier New" w:cs="Courier New"/>
      <w:sz w:val="20"/>
      <w:szCs w:val="20"/>
      <w:lang w:val="en-GB"/>
    </w:rPr>
  </w:style>
  <w:style w:type="character" w:styleId="HTML-definition">
    <w:name w:val="HTML Definition"/>
    <w:basedOn w:val="Standardskrifttypeiafsnit"/>
    <w:semiHidden/>
    <w:rsid w:val="005802EE"/>
    <w:rPr>
      <w:i/>
      <w:iCs/>
      <w:lang w:val="en-GB"/>
    </w:rPr>
  </w:style>
  <w:style w:type="character" w:styleId="HTML-tastatur">
    <w:name w:val="HTML Keyboard"/>
    <w:basedOn w:val="Standardskrifttypeiafsnit"/>
    <w:semiHidden/>
    <w:rsid w:val="005802EE"/>
    <w:rPr>
      <w:rFonts w:ascii="Courier New" w:hAnsi="Courier New" w:cs="Courier New"/>
      <w:sz w:val="20"/>
      <w:szCs w:val="20"/>
      <w:lang w:val="en-GB"/>
    </w:rPr>
  </w:style>
  <w:style w:type="paragraph" w:styleId="FormateretHTML">
    <w:name w:val="HTML Preformatted"/>
    <w:basedOn w:val="Normal"/>
    <w:semiHidden/>
    <w:rsid w:val="005802EE"/>
    <w:rPr>
      <w:rFonts w:ascii="Courier New" w:hAnsi="Courier New" w:cs="Courier New"/>
      <w:szCs w:val="20"/>
    </w:rPr>
  </w:style>
  <w:style w:type="character" w:styleId="HTML-eksempel">
    <w:name w:val="HTML Sample"/>
    <w:basedOn w:val="Standardskrifttypeiafsnit"/>
    <w:semiHidden/>
    <w:rsid w:val="005802EE"/>
    <w:rPr>
      <w:rFonts w:ascii="Courier New" w:hAnsi="Courier New" w:cs="Courier New"/>
      <w:lang w:val="en-GB"/>
    </w:rPr>
  </w:style>
  <w:style w:type="character" w:styleId="HTML-skrivemaskine">
    <w:name w:val="HTML Typewriter"/>
    <w:basedOn w:val="Standardskrifttypeiafsnit"/>
    <w:semiHidden/>
    <w:rsid w:val="005802EE"/>
    <w:rPr>
      <w:rFonts w:ascii="Courier New" w:hAnsi="Courier New" w:cs="Courier New"/>
      <w:sz w:val="20"/>
      <w:szCs w:val="20"/>
      <w:lang w:val="en-GB"/>
    </w:rPr>
  </w:style>
  <w:style w:type="character" w:styleId="HTML-variabel">
    <w:name w:val="HTML Variable"/>
    <w:basedOn w:val="Standardskrifttypeiafsnit"/>
    <w:semiHidden/>
    <w:rsid w:val="005802EE"/>
    <w:rPr>
      <w:i/>
      <w:iCs/>
      <w:lang w:val="en-GB"/>
    </w:rPr>
  </w:style>
  <w:style w:type="character" w:styleId="Linjenummer">
    <w:name w:val="line number"/>
    <w:basedOn w:val="Standardskrifttypeiafsnit"/>
    <w:semiHidden/>
    <w:rsid w:val="005802EE"/>
    <w:rPr>
      <w:lang w:val="en-GB"/>
    </w:rPr>
  </w:style>
  <w:style w:type="paragraph" w:styleId="Liste">
    <w:name w:val="List"/>
    <w:basedOn w:val="Normal"/>
    <w:semiHidden/>
    <w:rsid w:val="005802EE"/>
    <w:pPr>
      <w:ind w:left="283" w:hanging="283"/>
    </w:pPr>
  </w:style>
  <w:style w:type="paragraph" w:styleId="Liste2">
    <w:name w:val="List 2"/>
    <w:basedOn w:val="Normal"/>
    <w:semiHidden/>
    <w:rsid w:val="005802EE"/>
    <w:pPr>
      <w:ind w:left="566" w:hanging="283"/>
    </w:pPr>
  </w:style>
  <w:style w:type="paragraph" w:styleId="Liste3">
    <w:name w:val="List 3"/>
    <w:basedOn w:val="Normal"/>
    <w:semiHidden/>
    <w:rsid w:val="005802EE"/>
    <w:pPr>
      <w:ind w:left="849" w:hanging="283"/>
    </w:pPr>
  </w:style>
  <w:style w:type="paragraph" w:styleId="Liste4">
    <w:name w:val="List 4"/>
    <w:basedOn w:val="Normal"/>
    <w:semiHidden/>
    <w:rsid w:val="005802EE"/>
    <w:pPr>
      <w:ind w:left="1132" w:hanging="283"/>
    </w:pPr>
  </w:style>
  <w:style w:type="paragraph" w:styleId="Liste5">
    <w:name w:val="List 5"/>
    <w:basedOn w:val="Normal"/>
    <w:semiHidden/>
    <w:rsid w:val="005802EE"/>
    <w:pPr>
      <w:ind w:left="1415" w:hanging="283"/>
    </w:pPr>
  </w:style>
  <w:style w:type="paragraph" w:styleId="Opstilling-punkttegn">
    <w:name w:val="List Bullet"/>
    <w:basedOn w:val="Normal"/>
    <w:semiHidden/>
    <w:rsid w:val="005802EE"/>
    <w:pPr>
      <w:numPr>
        <w:numId w:val="4"/>
      </w:numPr>
    </w:pPr>
  </w:style>
  <w:style w:type="paragraph" w:styleId="Opstilling-punkttegn2">
    <w:name w:val="List Bullet 2"/>
    <w:basedOn w:val="Normal"/>
    <w:semiHidden/>
    <w:rsid w:val="005802EE"/>
    <w:pPr>
      <w:numPr>
        <w:numId w:val="5"/>
      </w:numPr>
    </w:pPr>
  </w:style>
  <w:style w:type="paragraph" w:styleId="Opstilling-punkttegn3">
    <w:name w:val="List Bullet 3"/>
    <w:basedOn w:val="Normal"/>
    <w:semiHidden/>
    <w:rsid w:val="005802EE"/>
    <w:pPr>
      <w:numPr>
        <w:numId w:val="6"/>
      </w:numPr>
    </w:pPr>
  </w:style>
  <w:style w:type="paragraph" w:styleId="Opstilling-punkttegn4">
    <w:name w:val="List Bullet 4"/>
    <w:basedOn w:val="Normal"/>
    <w:semiHidden/>
    <w:rsid w:val="005802EE"/>
    <w:pPr>
      <w:numPr>
        <w:numId w:val="7"/>
      </w:numPr>
    </w:pPr>
  </w:style>
  <w:style w:type="paragraph" w:styleId="Opstilling-punkttegn5">
    <w:name w:val="List Bullet 5"/>
    <w:basedOn w:val="Normal"/>
    <w:semiHidden/>
    <w:rsid w:val="005802EE"/>
    <w:pPr>
      <w:numPr>
        <w:numId w:val="8"/>
      </w:numPr>
    </w:pPr>
  </w:style>
  <w:style w:type="paragraph" w:styleId="Opstilling-forts">
    <w:name w:val="List Continue"/>
    <w:basedOn w:val="Normal"/>
    <w:semiHidden/>
    <w:rsid w:val="005802EE"/>
    <w:pPr>
      <w:spacing w:after="120"/>
      <w:ind w:left="283"/>
    </w:pPr>
  </w:style>
  <w:style w:type="paragraph" w:styleId="Opstilling-forts2">
    <w:name w:val="List Continue 2"/>
    <w:basedOn w:val="Normal"/>
    <w:semiHidden/>
    <w:rsid w:val="005802EE"/>
    <w:pPr>
      <w:spacing w:after="120"/>
      <w:ind w:left="566"/>
    </w:pPr>
  </w:style>
  <w:style w:type="paragraph" w:styleId="Opstilling-forts3">
    <w:name w:val="List Continue 3"/>
    <w:basedOn w:val="Normal"/>
    <w:semiHidden/>
    <w:rsid w:val="005802EE"/>
    <w:pPr>
      <w:spacing w:after="120"/>
      <w:ind w:left="849"/>
    </w:pPr>
  </w:style>
  <w:style w:type="paragraph" w:styleId="Opstilling-forts4">
    <w:name w:val="List Continue 4"/>
    <w:basedOn w:val="Normal"/>
    <w:semiHidden/>
    <w:rsid w:val="005802EE"/>
    <w:pPr>
      <w:spacing w:after="120"/>
      <w:ind w:left="1132"/>
    </w:pPr>
  </w:style>
  <w:style w:type="paragraph" w:styleId="Opstilling-forts5">
    <w:name w:val="List Continue 5"/>
    <w:basedOn w:val="Normal"/>
    <w:semiHidden/>
    <w:rsid w:val="005802EE"/>
    <w:pPr>
      <w:spacing w:after="120"/>
      <w:ind w:left="1415"/>
    </w:pPr>
  </w:style>
  <w:style w:type="paragraph" w:styleId="Opstilling-talellerbogst">
    <w:name w:val="List Number"/>
    <w:basedOn w:val="Normal"/>
    <w:semiHidden/>
    <w:rsid w:val="005802EE"/>
    <w:pPr>
      <w:numPr>
        <w:numId w:val="9"/>
      </w:numPr>
    </w:pPr>
  </w:style>
  <w:style w:type="paragraph" w:styleId="Opstilling-talellerbogst2">
    <w:name w:val="List Number 2"/>
    <w:basedOn w:val="Normal"/>
    <w:semiHidden/>
    <w:rsid w:val="005802EE"/>
    <w:pPr>
      <w:numPr>
        <w:numId w:val="10"/>
      </w:numPr>
    </w:pPr>
  </w:style>
  <w:style w:type="paragraph" w:styleId="Opstilling-talellerbogst3">
    <w:name w:val="List Number 3"/>
    <w:basedOn w:val="Normal"/>
    <w:semiHidden/>
    <w:rsid w:val="005802EE"/>
    <w:pPr>
      <w:numPr>
        <w:numId w:val="11"/>
      </w:numPr>
    </w:pPr>
  </w:style>
  <w:style w:type="paragraph" w:styleId="Opstilling-talellerbogst4">
    <w:name w:val="List Number 4"/>
    <w:basedOn w:val="Normal"/>
    <w:semiHidden/>
    <w:rsid w:val="005802EE"/>
    <w:pPr>
      <w:numPr>
        <w:numId w:val="12"/>
      </w:numPr>
    </w:pPr>
  </w:style>
  <w:style w:type="paragraph" w:styleId="Opstilling-talellerbogst5">
    <w:name w:val="List Number 5"/>
    <w:basedOn w:val="Normal"/>
    <w:semiHidden/>
    <w:rsid w:val="005802EE"/>
    <w:pPr>
      <w:numPr>
        <w:numId w:val="13"/>
      </w:numPr>
    </w:pPr>
  </w:style>
  <w:style w:type="paragraph" w:styleId="Brevhoved">
    <w:name w:val="Message Header"/>
    <w:basedOn w:val="Normal"/>
    <w:semiHidden/>
    <w:rsid w:val="005802E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lWeb">
    <w:name w:val="Normal (Web)"/>
    <w:basedOn w:val="Normal"/>
    <w:semiHidden/>
    <w:rsid w:val="005802EE"/>
    <w:rPr>
      <w:rFonts w:ascii="Times New Roman" w:hAnsi="Times New Roman"/>
      <w:sz w:val="24"/>
    </w:rPr>
  </w:style>
  <w:style w:type="paragraph" w:styleId="Normalindrykning">
    <w:name w:val="Normal Indent"/>
    <w:basedOn w:val="Normal"/>
    <w:semiHidden/>
    <w:rsid w:val="005802EE"/>
    <w:pPr>
      <w:ind w:left="1304"/>
    </w:pPr>
  </w:style>
  <w:style w:type="paragraph" w:styleId="Noteoverskrift">
    <w:name w:val="Note Heading"/>
    <w:basedOn w:val="Normal"/>
    <w:next w:val="Normal"/>
    <w:semiHidden/>
    <w:rsid w:val="005802EE"/>
  </w:style>
  <w:style w:type="paragraph" w:styleId="Almindeligtekst">
    <w:name w:val="Plain Text"/>
    <w:basedOn w:val="Normal"/>
    <w:semiHidden/>
    <w:rsid w:val="005802EE"/>
    <w:rPr>
      <w:rFonts w:ascii="Courier New" w:hAnsi="Courier New" w:cs="Courier New"/>
      <w:szCs w:val="20"/>
    </w:rPr>
  </w:style>
  <w:style w:type="paragraph" w:styleId="Starthilsen">
    <w:name w:val="Salutation"/>
    <w:basedOn w:val="Normal"/>
    <w:next w:val="Normal"/>
    <w:semiHidden/>
    <w:rsid w:val="005802EE"/>
  </w:style>
  <w:style w:type="paragraph" w:styleId="Underskrift">
    <w:name w:val="Signature"/>
    <w:basedOn w:val="Normal"/>
    <w:semiHidden/>
    <w:rsid w:val="005802EE"/>
    <w:pPr>
      <w:ind w:left="4252"/>
    </w:pPr>
  </w:style>
  <w:style w:type="character" w:styleId="Strk">
    <w:name w:val="Strong"/>
    <w:basedOn w:val="Standardskrifttypeiafsnit"/>
    <w:uiPriority w:val="22"/>
    <w:qFormat/>
    <w:rsid w:val="002A661A"/>
    <w:rPr>
      <w:rFonts w:asciiTheme="minorHAnsi" w:eastAsiaTheme="minorEastAsia" w:hAnsiTheme="minorHAnsi" w:cstheme="minorBidi"/>
      <w:b/>
      <w:bCs/>
      <w:spacing w:val="0"/>
      <w:w w:val="100"/>
      <w:position w:val="0"/>
      <w:sz w:val="20"/>
      <w:szCs w:val="20"/>
    </w:rPr>
  </w:style>
  <w:style w:type="paragraph" w:styleId="Undertitel">
    <w:name w:val="Subtitle"/>
    <w:basedOn w:val="Normal"/>
    <w:next w:val="Normal"/>
    <w:link w:val="UndertitelTegn"/>
    <w:uiPriority w:val="11"/>
    <w:qFormat/>
    <w:rsid w:val="002A661A"/>
    <w:pPr>
      <w:numPr>
        <w:ilvl w:val="1"/>
      </w:numPr>
      <w:spacing w:after="240"/>
    </w:pPr>
    <w:rPr>
      <w:color w:val="000000" w:themeColor="text1"/>
      <w:sz w:val="24"/>
      <w:szCs w:val="24"/>
    </w:rPr>
  </w:style>
  <w:style w:type="table" w:styleId="Tabel-3D-effekter1">
    <w:name w:val="Table 3D effects 1"/>
    <w:basedOn w:val="Tabel-Normal"/>
    <w:semiHidden/>
    <w:rsid w:val="005802EE"/>
    <w:rPr>
      <w:lang w:val="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semiHidden/>
    <w:rsid w:val="005802EE"/>
    <w:rPr>
      <w:lang w:val="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semiHidden/>
    <w:rsid w:val="005802EE"/>
    <w:rPr>
      <w:lang w:val="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semiHidden/>
    <w:rsid w:val="005802EE"/>
    <w:rPr>
      <w:lang w:val="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semiHidden/>
    <w:rsid w:val="005802EE"/>
    <w:rPr>
      <w:lang w:val="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semiHidden/>
    <w:rsid w:val="005802EE"/>
    <w:rPr>
      <w:color w:val="000080"/>
      <w:lang w:val="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semiHidden/>
    <w:rsid w:val="005802EE"/>
    <w:rPr>
      <w:lang w:val="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semiHidden/>
    <w:rsid w:val="005802EE"/>
    <w:rPr>
      <w:color w:val="FFFFFF"/>
      <w:lang w:val="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semiHidden/>
    <w:rsid w:val="005802EE"/>
    <w:rPr>
      <w:lang w:val="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semiHidden/>
    <w:rsid w:val="005802EE"/>
    <w:rPr>
      <w:lang w:val="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semiHidden/>
    <w:rsid w:val="005802EE"/>
    <w:rPr>
      <w:b/>
      <w:bCs/>
      <w:lang w:val="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semiHidden/>
    <w:rsid w:val="005802EE"/>
    <w:rPr>
      <w:b/>
      <w:bCs/>
      <w:lang w:val="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semiHidden/>
    <w:rsid w:val="005802EE"/>
    <w:rPr>
      <w:b/>
      <w:bCs/>
      <w:lang w:val="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semiHidden/>
    <w:rsid w:val="005802EE"/>
    <w:rPr>
      <w:lang w:val="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semiHidden/>
    <w:rsid w:val="005802EE"/>
    <w:rPr>
      <w:lang w:val="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semiHidden/>
    <w:rsid w:val="005802EE"/>
    <w:rPr>
      <w:lang w:val="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semiHidden/>
    <w:rsid w:val="005802EE"/>
    <w:rPr>
      <w:lang w:val="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semiHidden/>
    <w:rsid w:val="005802EE"/>
    <w:rPr>
      <w:lang w:val="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semiHidden/>
    <w:rsid w:val="005802EE"/>
    <w:rPr>
      <w:lang w:val="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semiHidden/>
    <w:rsid w:val="005802EE"/>
    <w:rPr>
      <w:lang w:val="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semiHidden/>
    <w:rsid w:val="005802EE"/>
    <w:rPr>
      <w:lang w:val="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semiHidden/>
    <w:rsid w:val="005802EE"/>
    <w:rPr>
      <w:lang w:val="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semiHidden/>
    <w:rsid w:val="005802EE"/>
    <w:rPr>
      <w:lang w:val="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semiHidden/>
    <w:rsid w:val="005802EE"/>
    <w:rPr>
      <w:b/>
      <w:bCs/>
      <w:lang w:val="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semiHidden/>
    <w:rsid w:val="005802EE"/>
    <w:rPr>
      <w:lang w:val="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ste1">
    <w:name w:val="Table List 1"/>
    <w:basedOn w:val="Tabel-Normal"/>
    <w:semiHidden/>
    <w:rsid w:val="005802EE"/>
    <w:rPr>
      <w:lang w:val="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semiHidden/>
    <w:rsid w:val="005802EE"/>
    <w:rPr>
      <w:lang w:val="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semiHidden/>
    <w:rsid w:val="005802EE"/>
    <w:rPr>
      <w:lang w:val="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semiHidden/>
    <w:rsid w:val="005802EE"/>
    <w:rPr>
      <w:lang w:val="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semiHidden/>
    <w:rsid w:val="005802EE"/>
    <w:rPr>
      <w:lang w:val="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semiHidden/>
    <w:rsid w:val="005802EE"/>
    <w:rPr>
      <w:lang w:val="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semiHidden/>
    <w:rsid w:val="005802EE"/>
    <w:rPr>
      <w:lang w:val="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semiHidden/>
    <w:rsid w:val="005802EE"/>
    <w:rPr>
      <w:lang w:val="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Professionel">
    <w:name w:val="Table Professional"/>
    <w:basedOn w:val="Tabel-Normal"/>
    <w:semiHidden/>
    <w:rsid w:val="005802EE"/>
    <w:rPr>
      <w:lang w:val="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semiHidden/>
    <w:rsid w:val="005802EE"/>
    <w:rPr>
      <w:lang w:val="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semiHidden/>
    <w:rsid w:val="005802EE"/>
    <w:rPr>
      <w:lang w:val="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semiHidden/>
    <w:rsid w:val="005802EE"/>
    <w:rPr>
      <w:lang w:val="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semiHidden/>
    <w:rsid w:val="005802EE"/>
    <w:rPr>
      <w:lang w:val="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semiHidden/>
    <w:rsid w:val="005802EE"/>
    <w:rPr>
      <w:lang w:val="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semiHidden/>
    <w:rsid w:val="005802EE"/>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semiHidden/>
    <w:rsid w:val="005802EE"/>
    <w:rPr>
      <w:lang w:val="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semiHidden/>
    <w:rsid w:val="005802EE"/>
    <w:rPr>
      <w:lang w:val="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semiHidden/>
    <w:rsid w:val="005802EE"/>
    <w:rPr>
      <w:lang w:val="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Normal"/>
    <w:next w:val="Normal"/>
    <w:link w:val="TitelTegn"/>
    <w:uiPriority w:val="10"/>
    <w:qFormat/>
    <w:rsid w:val="002A661A"/>
    <w:pPr>
      <w:spacing w:after="0" w:line="240" w:lineRule="auto"/>
      <w:contextualSpacing/>
    </w:pPr>
    <w:rPr>
      <w:rFonts w:asciiTheme="majorHAnsi" w:eastAsiaTheme="majorEastAsia" w:hAnsiTheme="majorHAnsi" w:cstheme="majorBidi"/>
      <w:caps/>
      <w:spacing w:val="40"/>
      <w:sz w:val="76"/>
      <w:szCs w:val="76"/>
    </w:rPr>
  </w:style>
  <w:style w:type="paragraph" w:styleId="Indholdsfortegnelse1">
    <w:name w:val="toc 1"/>
    <w:basedOn w:val="Normal"/>
    <w:next w:val="Normal"/>
    <w:semiHidden/>
    <w:rsid w:val="00863559"/>
    <w:pPr>
      <w:tabs>
        <w:tab w:val="right" w:pos="7655"/>
      </w:tabs>
      <w:spacing w:before="120"/>
      <w:ind w:right="567"/>
    </w:pPr>
    <w:rPr>
      <w:b/>
    </w:rPr>
  </w:style>
  <w:style w:type="paragraph" w:styleId="Indholdsfortegnelse2">
    <w:name w:val="toc 2"/>
    <w:basedOn w:val="Normal"/>
    <w:next w:val="Normal"/>
    <w:semiHidden/>
    <w:rsid w:val="00863559"/>
    <w:pPr>
      <w:tabs>
        <w:tab w:val="right" w:pos="7655"/>
      </w:tabs>
      <w:ind w:left="284" w:right="567"/>
    </w:pPr>
  </w:style>
  <w:style w:type="paragraph" w:styleId="Indholdsfortegnelse3">
    <w:name w:val="toc 3"/>
    <w:basedOn w:val="Normal"/>
    <w:next w:val="Normal"/>
    <w:semiHidden/>
    <w:rsid w:val="00863559"/>
    <w:pPr>
      <w:tabs>
        <w:tab w:val="right" w:pos="7655"/>
      </w:tabs>
      <w:ind w:left="567" w:right="567"/>
    </w:pPr>
  </w:style>
  <w:style w:type="paragraph" w:styleId="Indholdsfortegnelse4">
    <w:name w:val="toc 4"/>
    <w:basedOn w:val="Normal"/>
    <w:next w:val="Normal"/>
    <w:semiHidden/>
    <w:rsid w:val="00863559"/>
    <w:pPr>
      <w:tabs>
        <w:tab w:val="right" w:pos="7655"/>
      </w:tabs>
      <w:ind w:left="851" w:right="567"/>
    </w:pPr>
  </w:style>
  <w:style w:type="paragraph" w:styleId="Indholdsfortegnelse5">
    <w:name w:val="toc 5"/>
    <w:basedOn w:val="Normal"/>
    <w:next w:val="Normal"/>
    <w:semiHidden/>
    <w:rsid w:val="00863559"/>
    <w:pPr>
      <w:tabs>
        <w:tab w:val="right" w:pos="7655"/>
      </w:tabs>
      <w:ind w:left="1134" w:right="567"/>
    </w:pPr>
  </w:style>
  <w:style w:type="character" w:styleId="BesgtLink">
    <w:name w:val="FollowedHyperlink"/>
    <w:basedOn w:val="Standardskrifttypeiafsnit"/>
    <w:rsid w:val="00B0759B"/>
    <w:rPr>
      <w:rFonts w:ascii="Georgia" w:hAnsi="Georgia"/>
      <w:color w:val="87888A"/>
      <w:sz w:val="21"/>
      <w:u w:val="none"/>
      <w:lang w:val="en-GB"/>
    </w:rPr>
  </w:style>
  <w:style w:type="paragraph" w:styleId="Sidefod">
    <w:name w:val="footer"/>
    <w:basedOn w:val="Normal"/>
    <w:link w:val="SidefodTegn"/>
    <w:uiPriority w:val="99"/>
    <w:rsid w:val="00907607"/>
    <w:pPr>
      <w:tabs>
        <w:tab w:val="center" w:pos="4819"/>
        <w:tab w:val="right" w:pos="9638"/>
      </w:tabs>
      <w:spacing w:line="180" w:lineRule="atLeast"/>
    </w:pPr>
    <w:rPr>
      <w:rFonts w:ascii="AU Passata" w:hAnsi="AU Passata"/>
      <w:color w:val="87888A"/>
      <w:spacing w:val="10"/>
      <w:sz w:val="14"/>
    </w:rPr>
  </w:style>
  <w:style w:type="paragraph" w:styleId="Sidehoved">
    <w:name w:val="header"/>
    <w:basedOn w:val="Normal"/>
    <w:rsid w:val="00907607"/>
    <w:pPr>
      <w:tabs>
        <w:tab w:val="center" w:pos="4819"/>
        <w:tab w:val="right" w:pos="9638"/>
      </w:tabs>
      <w:spacing w:line="180" w:lineRule="atLeast"/>
    </w:pPr>
    <w:rPr>
      <w:rFonts w:ascii="AU Passata" w:hAnsi="AU Passata"/>
      <w:color w:val="87888A"/>
      <w:spacing w:val="10"/>
      <w:sz w:val="14"/>
    </w:rPr>
  </w:style>
  <w:style w:type="character" w:styleId="Hyperlink">
    <w:name w:val="Hyperlink"/>
    <w:basedOn w:val="Standardskrifttypeiafsnit"/>
    <w:rsid w:val="00B0759B"/>
    <w:rPr>
      <w:rFonts w:ascii="Georgia" w:hAnsi="Georgia"/>
      <w:color w:val="03428E"/>
      <w:sz w:val="21"/>
      <w:u w:val="none"/>
      <w:lang w:val="en-GB"/>
    </w:rPr>
  </w:style>
  <w:style w:type="character" w:styleId="Sidetal">
    <w:name w:val="page number"/>
    <w:basedOn w:val="Standardskrifttypeiafsnit"/>
    <w:semiHidden/>
    <w:rsid w:val="009044C3"/>
    <w:rPr>
      <w:rFonts w:ascii="AU Passata" w:hAnsi="AU Passata"/>
      <w:sz w:val="14"/>
      <w:lang w:val="en-GB"/>
    </w:rPr>
  </w:style>
  <w:style w:type="paragraph" w:customStyle="1" w:styleId="Normal-Bullet">
    <w:name w:val="Normal - Bullet"/>
    <w:basedOn w:val="Normal"/>
    <w:rsid w:val="00907607"/>
    <w:pPr>
      <w:numPr>
        <w:numId w:val="14"/>
      </w:numPr>
    </w:pPr>
  </w:style>
  <w:style w:type="paragraph" w:styleId="Indholdsfortegnelse6">
    <w:name w:val="toc 6"/>
    <w:basedOn w:val="Normal"/>
    <w:next w:val="Normal"/>
    <w:semiHidden/>
    <w:rsid w:val="00863559"/>
    <w:pPr>
      <w:tabs>
        <w:tab w:val="right" w:pos="7655"/>
      </w:tabs>
      <w:ind w:left="2268" w:right="567" w:hanging="1134"/>
    </w:pPr>
  </w:style>
  <w:style w:type="paragraph" w:styleId="Indholdsfortegnelse7">
    <w:name w:val="toc 7"/>
    <w:basedOn w:val="Normal"/>
    <w:next w:val="Normal"/>
    <w:semiHidden/>
    <w:rsid w:val="00863559"/>
    <w:pPr>
      <w:tabs>
        <w:tab w:val="right" w:pos="7655"/>
      </w:tabs>
      <w:ind w:left="2268" w:right="567" w:hanging="1134"/>
    </w:pPr>
  </w:style>
  <w:style w:type="paragraph" w:styleId="Indholdsfortegnelse8">
    <w:name w:val="toc 8"/>
    <w:basedOn w:val="Normal"/>
    <w:next w:val="Normal"/>
    <w:semiHidden/>
    <w:rsid w:val="00863559"/>
    <w:pPr>
      <w:tabs>
        <w:tab w:val="right" w:pos="7655"/>
      </w:tabs>
      <w:ind w:left="2268" w:right="567" w:hanging="1134"/>
    </w:pPr>
  </w:style>
  <w:style w:type="paragraph" w:styleId="Indholdsfortegnelse9">
    <w:name w:val="toc 9"/>
    <w:basedOn w:val="Normal"/>
    <w:next w:val="Normal"/>
    <w:semiHidden/>
    <w:rsid w:val="00863559"/>
    <w:pPr>
      <w:tabs>
        <w:tab w:val="right" w:pos="7655"/>
      </w:tabs>
      <w:ind w:left="2268" w:right="567" w:hanging="1134"/>
    </w:pPr>
  </w:style>
  <w:style w:type="paragraph" w:customStyle="1" w:styleId="Normal-Numbering">
    <w:name w:val="Normal - Numbering"/>
    <w:basedOn w:val="Normal"/>
    <w:rsid w:val="00907607"/>
    <w:pPr>
      <w:numPr>
        <w:numId w:val="15"/>
      </w:numPr>
    </w:pPr>
  </w:style>
  <w:style w:type="paragraph" w:customStyle="1" w:styleId="Normal-Tabletext">
    <w:name w:val="Normal - Table text"/>
    <w:basedOn w:val="Normal"/>
    <w:rsid w:val="00051A09"/>
    <w:pPr>
      <w:spacing w:line="220" w:lineRule="atLeast"/>
    </w:pPr>
    <w:rPr>
      <w:sz w:val="18"/>
    </w:rPr>
  </w:style>
  <w:style w:type="paragraph" w:customStyle="1" w:styleId="Normal-TableHeading">
    <w:name w:val="Normal - Table Heading"/>
    <w:basedOn w:val="Normal"/>
    <w:rsid w:val="00AD4779"/>
    <w:pPr>
      <w:spacing w:line="260" w:lineRule="atLeast"/>
    </w:pPr>
    <w:rPr>
      <w:color w:val="03428E"/>
      <w:sz w:val="18"/>
    </w:rPr>
  </w:style>
  <w:style w:type="paragraph" w:customStyle="1" w:styleId="Normal-TableColomnHeading">
    <w:name w:val="Normal - Table Colomn Heading"/>
    <w:basedOn w:val="Normal"/>
    <w:rsid w:val="00AD4779"/>
    <w:pPr>
      <w:spacing w:line="220" w:lineRule="atLeast"/>
    </w:pPr>
    <w:rPr>
      <w:color w:val="03428E"/>
      <w:sz w:val="18"/>
    </w:rPr>
  </w:style>
  <w:style w:type="table" w:customStyle="1" w:styleId="Table-Normal">
    <w:name w:val="Table - Normal"/>
    <w:basedOn w:val="Tabel-Normal"/>
    <w:semiHidden/>
    <w:rsid w:val="00AD4779"/>
    <w:pPr>
      <w:spacing w:line="220" w:lineRule="atLeast"/>
    </w:pPr>
    <w:rPr>
      <w:rFonts w:ascii="Georgia" w:hAnsi="Georgia"/>
      <w:sz w:val="18"/>
      <w:lang w:val="en-GB"/>
    </w:rPr>
    <w:tblPr>
      <w:tblCellMar>
        <w:top w:w="28" w:type="dxa"/>
        <w:left w:w="0" w:type="dxa"/>
        <w:right w:w="0" w:type="dxa"/>
      </w:tblCellMar>
    </w:tblPr>
    <w:tblStylePr w:type="firstRow">
      <w:pPr>
        <w:wordWrap/>
        <w:spacing w:beforeLines="0" w:beforeAutospacing="0" w:afterLines="0" w:afterAutospacing="0" w:line="260" w:lineRule="atLeast"/>
        <w:ind w:leftChars="0" w:left="0" w:rightChars="0" w:right="0" w:firstLineChars="0" w:firstLine="0"/>
        <w:contextualSpacing w:val="0"/>
        <w:jc w:val="left"/>
        <w:outlineLvl w:val="9"/>
      </w:pPr>
      <w:rPr>
        <w:rFonts w:ascii="Calibri" w:hAnsi="Calibri"/>
        <w:b/>
        <w:color w:val="03428E"/>
        <w:sz w:val="18"/>
      </w:rPr>
      <w:tblPr/>
      <w:tcPr>
        <w:tcBorders>
          <w:bottom w:val="single" w:sz="4" w:space="0" w:color="auto"/>
          <w:insideH w:val="nil"/>
        </w:tcBorders>
      </w:tcPr>
    </w:tblStylePr>
    <w:tblStylePr w:type="lastRow">
      <w:tblPr/>
      <w:tcPr>
        <w:tcBorders>
          <w:bottom w:val="single" w:sz="4" w:space="0" w:color="auto"/>
        </w:tcBorders>
      </w:tcPr>
    </w:tblStylePr>
    <w:tblStylePr w:type="firstCol">
      <w:pPr>
        <w:wordWrap/>
        <w:spacing w:line="220" w:lineRule="atLeast"/>
      </w:pPr>
      <w:rPr>
        <w:rFonts w:ascii="Calibri" w:hAnsi="Calibri"/>
        <w:b/>
        <w:color w:val="03428E"/>
        <w:sz w:val="18"/>
      </w:rPr>
    </w:tblStylePr>
  </w:style>
  <w:style w:type="paragraph" w:customStyle="1" w:styleId="Normal-TableNumbers">
    <w:name w:val="Normal - Table Numbers"/>
    <w:basedOn w:val="Normal-Tabletext"/>
    <w:rsid w:val="003E6170"/>
    <w:pPr>
      <w:jc w:val="right"/>
    </w:pPr>
  </w:style>
  <w:style w:type="paragraph" w:customStyle="1" w:styleId="Normal-TableNumbersTotal">
    <w:name w:val="Normal - Table Numbers Total"/>
    <w:basedOn w:val="Normal-TableNumbers"/>
    <w:rsid w:val="003E6170"/>
    <w:rPr>
      <w:b/>
    </w:rPr>
  </w:style>
  <w:style w:type="paragraph" w:customStyle="1" w:styleId="Template">
    <w:name w:val="Template"/>
    <w:semiHidden/>
    <w:rsid w:val="00905114"/>
    <w:pPr>
      <w:spacing w:line="180" w:lineRule="atLeast"/>
    </w:pPr>
    <w:rPr>
      <w:rFonts w:ascii="AU Passata" w:hAnsi="AU Passata"/>
      <w:noProof/>
      <w:spacing w:val="10"/>
      <w:sz w:val="14"/>
      <w:szCs w:val="24"/>
      <w:lang w:val="en-GB"/>
    </w:rPr>
  </w:style>
  <w:style w:type="paragraph" w:customStyle="1" w:styleId="Template-Companyname">
    <w:name w:val="Template - Company name"/>
    <w:basedOn w:val="Template"/>
    <w:next w:val="Template-Address"/>
    <w:semiHidden/>
    <w:rsid w:val="00AA0EF9"/>
    <w:rPr>
      <w:b/>
    </w:rPr>
  </w:style>
  <w:style w:type="paragraph" w:customStyle="1" w:styleId="Template-Address">
    <w:name w:val="Template - Address"/>
    <w:basedOn w:val="Template"/>
    <w:semiHidden/>
    <w:rsid w:val="002171DE"/>
  </w:style>
  <w:style w:type="paragraph" w:customStyle="1" w:styleId="Template-Date">
    <w:name w:val="Template - Date"/>
    <w:basedOn w:val="Template-Address"/>
    <w:semiHidden/>
    <w:rsid w:val="002171DE"/>
  </w:style>
  <w:style w:type="table" w:styleId="Tabel-Gitter">
    <w:name w:val="Table Grid"/>
    <w:basedOn w:val="Tabel-Normal"/>
    <w:rsid w:val="002171DE"/>
    <w:pPr>
      <w:spacing w:line="240" w:lineRule="atLeast"/>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Dokumentheading">
    <w:name w:val="Normal - Dokument heading"/>
    <w:basedOn w:val="Normal"/>
    <w:rsid w:val="00FE0DAB"/>
    <w:rPr>
      <w:b/>
    </w:rPr>
  </w:style>
  <w:style w:type="paragraph" w:customStyle="1" w:styleId="Template-Afdeling">
    <w:name w:val="Template - Afdeling"/>
    <w:basedOn w:val="Template"/>
    <w:semiHidden/>
    <w:rsid w:val="00905114"/>
    <w:rPr>
      <w:b/>
    </w:rPr>
  </w:style>
  <w:style w:type="paragraph" w:styleId="Listeoverfigurer">
    <w:name w:val="table of figures"/>
    <w:basedOn w:val="Normal"/>
    <w:next w:val="Normal"/>
    <w:semiHidden/>
    <w:rsid w:val="00BE7FBE"/>
  </w:style>
  <w:style w:type="paragraph" w:customStyle="1" w:styleId="Template-NavnMellemnavn">
    <w:name w:val="Template - Navn/Mellemnavn"/>
    <w:basedOn w:val="Template"/>
    <w:semiHidden/>
    <w:rsid w:val="003F33BA"/>
    <w:rPr>
      <w:b/>
    </w:rPr>
  </w:style>
  <w:style w:type="paragraph" w:customStyle="1" w:styleId="Template-Brugerinfo">
    <w:name w:val="Template - Bruger info"/>
    <w:basedOn w:val="Template"/>
    <w:semiHidden/>
    <w:rsid w:val="003F33BA"/>
  </w:style>
  <w:style w:type="paragraph" w:customStyle="1" w:styleId="Template-Informationsoverskrift">
    <w:name w:val="Template - Informations overskrift"/>
    <w:basedOn w:val="Template"/>
    <w:next w:val="Template-Informationstekst"/>
    <w:semiHidden/>
    <w:rsid w:val="00907607"/>
    <w:rPr>
      <w:b/>
    </w:rPr>
  </w:style>
  <w:style w:type="paragraph" w:customStyle="1" w:styleId="Template-Informationstekst">
    <w:name w:val="Template - Informations tekst"/>
    <w:basedOn w:val="Template"/>
    <w:semiHidden/>
    <w:rsid w:val="00907607"/>
  </w:style>
  <w:style w:type="paragraph" w:customStyle="1" w:styleId="Template-Parentlogoname">
    <w:name w:val="Template - Parent logoname"/>
    <w:basedOn w:val="Template"/>
    <w:uiPriority w:val="8"/>
    <w:rsid w:val="00EC06F0"/>
    <w:pPr>
      <w:spacing w:line="240" w:lineRule="atLeast"/>
    </w:pPr>
    <w:rPr>
      <w:caps/>
      <w:color w:val="03428E"/>
      <w:sz w:val="22"/>
    </w:rPr>
  </w:style>
  <w:style w:type="paragraph" w:customStyle="1" w:styleId="Template-Unitnamelogoname">
    <w:name w:val="Template - Unitname logoname"/>
    <w:basedOn w:val="Template-Parentlogoname"/>
    <w:rsid w:val="00EC06F0"/>
    <w:pPr>
      <w:spacing w:before="66" w:line="160" w:lineRule="atLeast"/>
    </w:pPr>
    <w:rPr>
      <w:sz w:val="14"/>
    </w:rPr>
  </w:style>
  <w:style w:type="paragraph" w:styleId="Markeringsbobletekst">
    <w:name w:val="Balloon Text"/>
    <w:basedOn w:val="Normal"/>
    <w:semiHidden/>
    <w:rsid w:val="00331A73"/>
    <w:rPr>
      <w:rFonts w:ascii="Tahoma" w:hAnsi="Tahoma" w:cs="Tahoma"/>
      <w:sz w:val="16"/>
      <w:szCs w:val="16"/>
    </w:rPr>
  </w:style>
  <w:style w:type="character" w:styleId="Kommentarhenvisning">
    <w:name w:val="annotation reference"/>
    <w:basedOn w:val="Standardskrifttypeiafsnit"/>
    <w:semiHidden/>
    <w:rsid w:val="00331A73"/>
    <w:rPr>
      <w:sz w:val="16"/>
      <w:szCs w:val="16"/>
      <w:lang w:val="en-GB"/>
    </w:rPr>
  </w:style>
  <w:style w:type="paragraph" w:styleId="Kommentartekst">
    <w:name w:val="annotation text"/>
    <w:basedOn w:val="Normal"/>
    <w:semiHidden/>
    <w:rsid w:val="00331A73"/>
    <w:rPr>
      <w:sz w:val="20"/>
      <w:szCs w:val="20"/>
    </w:rPr>
  </w:style>
  <w:style w:type="paragraph" w:styleId="Kommentaremne">
    <w:name w:val="annotation subject"/>
    <w:basedOn w:val="Kommentartekst"/>
    <w:next w:val="Kommentartekst"/>
    <w:semiHidden/>
    <w:rsid w:val="00331A73"/>
    <w:rPr>
      <w:b/>
      <w:bCs/>
    </w:rPr>
  </w:style>
  <w:style w:type="paragraph" w:styleId="Dokumentoversigt">
    <w:name w:val="Document Map"/>
    <w:basedOn w:val="Normal"/>
    <w:semiHidden/>
    <w:rsid w:val="00331A73"/>
    <w:pPr>
      <w:shd w:val="clear" w:color="auto" w:fill="000080"/>
    </w:pPr>
    <w:rPr>
      <w:rFonts w:ascii="Tahoma" w:hAnsi="Tahoma" w:cs="Tahoma"/>
      <w:sz w:val="20"/>
      <w:szCs w:val="20"/>
    </w:rPr>
  </w:style>
  <w:style w:type="paragraph" w:styleId="Indeks1">
    <w:name w:val="index 1"/>
    <w:basedOn w:val="Normal"/>
    <w:next w:val="Normal"/>
    <w:autoRedefine/>
    <w:semiHidden/>
    <w:rsid w:val="00331A73"/>
    <w:pPr>
      <w:ind w:left="210" w:hanging="210"/>
    </w:pPr>
  </w:style>
  <w:style w:type="paragraph" w:styleId="Indeks2">
    <w:name w:val="index 2"/>
    <w:basedOn w:val="Normal"/>
    <w:next w:val="Normal"/>
    <w:autoRedefine/>
    <w:semiHidden/>
    <w:rsid w:val="00331A73"/>
    <w:pPr>
      <w:ind w:left="420" w:hanging="210"/>
    </w:pPr>
  </w:style>
  <w:style w:type="paragraph" w:styleId="Indeks3">
    <w:name w:val="index 3"/>
    <w:basedOn w:val="Normal"/>
    <w:next w:val="Normal"/>
    <w:autoRedefine/>
    <w:semiHidden/>
    <w:rsid w:val="00331A73"/>
    <w:pPr>
      <w:ind w:left="630" w:hanging="210"/>
    </w:pPr>
  </w:style>
  <w:style w:type="paragraph" w:styleId="Indeks4">
    <w:name w:val="index 4"/>
    <w:basedOn w:val="Normal"/>
    <w:next w:val="Normal"/>
    <w:autoRedefine/>
    <w:semiHidden/>
    <w:rsid w:val="00331A73"/>
    <w:pPr>
      <w:ind w:left="840" w:hanging="210"/>
    </w:pPr>
  </w:style>
  <w:style w:type="paragraph" w:styleId="Indeks5">
    <w:name w:val="index 5"/>
    <w:basedOn w:val="Normal"/>
    <w:next w:val="Normal"/>
    <w:autoRedefine/>
    <w:semiHidden/>
    <w:rsid w:val="00331A73"/>
    <w:pPr>
      <w:ind w:left="1050" w:hanging="210"/>
    </w:pPr>
  </w:style>
  <w:style w:type="paragraph" w:styleId="Indeks6">
    <w:name w:val="index 6"/>
    <w:basedOn w:val="Normal"/>
    <w:next w:val="Normal"/>
    <w:autoRedefine/>
    <w:semiHidden/>
    <w:rsid w:val="00331A73"/>
    <w:pPr>
      <w:ind w:left="1260" w:hanging="210"/>
    </w:pPr>
  </w:style>
  <w:style w:type="paragraph" w:styleId="Indeks7">
    <w:name w:val="index 7"/>
    <w:basedOn w:val="Normal"/>
    <w:next w:val="Normal"/>
    <w:autoRedefine/>
    <w:semiHidden/>
    <w:rsid w:val="00331A73"/>
    <w:pPr>
      <w:ind w:left="1470" w:hanging="210"/>
    </w:pPr>
  </w:style>
  <w:style w:type="paragraph" w:styleId="Indeks8">
    <w:name w:val="index 8"/>
    <w:basedOn w:val="Normal"/>
    <w:next w:val="Normal"/>
    <w:autoRedefine/>
    <w:semiHidden/>
    <w:rsid w:val="00331A73"/>
    <w:pPr>
      <w:ind w:left="1680" w:hanging="210"/>
    </w:pPr>
  </w:style>
  <w:style w:type="paragraph" w:styleId="Indeks9">
    <w:name w:val="index 9"/>
    <w:basedOn w:val="Normal"/>
    <w:next w:val="Normal"/>
    <w:autoRedefine/>
    <w:semiHidden/>
    <w:rsid w:val="00331A73"/>
    <w:pPr>
      <w:ind w:left="1890" w:hanging="210"/>
    </w:pPr>
  </w:style>
  <w:style w:type="paragraph" w:styleId="Indeksoverskrift">
    <w:name w:val="index heading"/>
    <w:basedOn w:val="Normal"/>
    <w:next w:val="Indeks1"/>
    <w:semiHidden/>
    <w:rsid w:val="00331A73"/>
    <w:rPr>
      <w:rFonts w:ascii="Arial" w:hAnsi="Arial" w:cs="Arial"/>
      <w:b/>
      <w:bCs/>
    </w:rPr>
  </w:style>
  <w:style w:type="paragraph" w:styleId="Makrotekst">
    <w:name w:val="macro"/>
    <w:semiHidden/>
    <w:rsid w:val="00331A73"/>
    <w:pPr>
      <w:tabs>
        <w:tab w:val="left" w:pos="480"/>
        <w:tab w:val="left" w:pos="960"/>
        <w:tab w:val="left" w:pos="1440"/>
        <w:tab w:val="left" w:pos="1920"/>
        <w:tab w:val="left" w:pos="2400"/>
        <w:tab w:val="left" w:pos="2880"/>
        <w:tab w:val="left" w:pos="3360"/>
        <w:tab w:val="left" w:pos="3840"/>
        <w:tab w:val="left" w:pos="4320"/>
      </w:tabs>
      <w:spacing w:line="280" w:lineRule="atLeast"/>
    </w:pPr>
    <w:rPr>
      <w:rFonts w:ascii="Courier New" w:hAnsi="Courier New" w:cs="Courier New"/>
      <w:lang w:val="en-GB"/>
    </w:rPr>
  </w:style>
  <w:style w:type="paragraph" w:styleId="Citatsamling">
    <w:name w:val="table of authorities"/>
    <w:basedOn w:val="Normal"/>
    <w:next w:val="Normal"/>
    <w:semiHidden/>
    <w:rsid w:val="00331A73"/>
    <w:pPr>
      <w:ind w:left="210" w:hanging="210"/>
    </w:pPr>
  </w:style>
  <w:style w:type="paragraph" w:styleId="Citatoverskrift">
    <w:name w:val="toa heading"/>
    <w:basedOn w:val="Normal"/>
    <w:next w:val="Normal"/>
    <w:semiHidden/>
    <w:rsid w:val="00331A73"/>
    <w:pPr>
      <w:spacing w:before="120"/>
    </w:pPr>
    <w:rPr>
      <w:rFonts w:ascii="Arial" w:hAnsi="Arial" w:cs="Arial"/>
      <w:b/>
      <w:bCs/>
      <w:sz w:val="24"/>
    </w:rPr>
  </w:style>
  <w:style w:type="paragraph" w:customStyle="1" w:styleId="Kolofon">
    <w:name w:val="Kolofon"/>
    <w:basedOn w:val="Normal"/>
    <w:rsid w:val="00CE51AC"/>
    <w:pPr>
      <w:framePr w:w="2098" w:hSpace="181" w:wrap="notBeside" w:vAnchor="page" w:hAnchor="page" w:x="9186" w:y="3857" w:anchorLock="1"/>
      <w:spacing w:line="220" w:lineRule="exact"/>
    </w:pPr>
    <w:rPr>
      <w:rFonts w:ascii="Futura Medium" w:hAnsi="Futura Medium"/>
      <w:sz w:val="16"/>
      <w:szCs w:val="20"/>
    </w:rPr>
  </w:style>
  <w:style w:type="paragraph" w:customStyle="1" w:styleId="Indhold">
    <w:name w:val="Indhold"/>
    <w:basedOn w:val="Normal"/>
    <w:rsid w:val="00CE51AC"/>
    <w:pPr>
      <w:spacing w:line="260" w:lineRule="atLeast"/>
    </w:pPr>
    <w:rPr>
      <w:rFonts w:ascii="Palatino" w:hAnsi="Palatino"/>
      <w:sz w:val="22"/>
      <w:szCs w:val="20"/>
    </w:rPr>
  </w:style>
  <w:style w:type="paragraph" w:styleId="Listeafsnit">
    <w:name w:val="List Paragraph"/>
    <w:basedOn w:val="Normal"/>
    <w:uiPriority w:val="34"/>
    <w:qFormat/>
    <w:rsid w:val="00DF2B28"/>
    <w:pPr>
      <w:ind w:left="720"/>
      <w:contextualSpacing/>
    </w:pPr>
  </w:style>
  <w:style w:type="character" w:customStyle="1" w:styleId="st">
    <w:name w:val="st"/>
    <w:basedOn w:val="Standardskrifttypeiafsnit"/>
    <w:rsid w:val="00DF2B28"/>
    <w:rPr>
      <w:lang w:val="en-GB"/>
    </w:rPr>
  </w:style>
  <w:style w:type="character" w:customStyle="1" w:styleId="Overskrift1Tegn">
    <w:name w:val="Overskrift 1 Tegn"/>
    <w:basedOn w:val="Standardskrifttypeiafsnit"/>
    <w:link w:val="Overskrift1"/>
    <w:uiPriority w:val="9"/>
    <w:rsid w:val="002A661A"/>
    <w:rPr>
      <w:rFonts w:asciiTheme="majorHAnsi" w:eastAsiaTheme="majorEastAsia" w:hAnsiTheme="majorHAnsi" w:cstheme="majorBidi"/>
      <w:caps/>
      <w:spacing w:val="10"/>
      <w:sz w:val="36"/>
      <w:szCs w:val="36"/>
    </w:rPr>
  </w:style>
  <w:style w:type="character" w:customStyle="1" w:styleId="Overskrift2Tegn">
    <w:name w:val="Overskrift 2 Tegn"/>
    <w:basedOn w:val="Standardskrifttypeiafsnit"/>
    <w:link w:val="Overskrift2"/>
    <w:uiPriority w:val="9"/>
    <w:rsid w:val="002A661A"/>
    <w:rPr>
      <w:rFonts w:asciiTheme="majorHAnsi" w:eastAsiaTheme="majorEastAsia" w:hAnsiTheme="majorHAnsi" w:cstheme="majorBidi"/>
      <w:sz w:val="36"/>
      <w:szCs w:val="36"/>
    </w:rPr>
  </w:style>
  <w:style w:type="character" w:customStyle="1" w:styleId="Overskrift3Tegn">
    <w:name w:val="Overskrift 3 Tegn"/>
    <w:basedOn w:val="Standardskrifttypeiafsnit"/>
    <w:link w:val="Overskrift3"/>
    <w:uiPriority w:val="9"/>
    <w:rsid w:val="002A661A"/>
    <w:rPr>
      <w:rFonts w:asciiTheme="majorHAnsi" w:eastAsiaTheme="majorEastAsia" w:hAnsiTheme="majorHAnsi" w:cstheme="majorBidi"/>
      <w:caps/>
      <w:sz w:val="28"/>
      <w:szCs w:val="28"/>
    </w:rPr>
  </w:style>
  <w:style w:type="character" w:customStyle="1" w:styleId="Overskrift4Tegn">
    <w:name w:val="Overskrift 4 Tegn"/>
    <w:basedOn w:val="Standardskrifttypeiafsnit"/>
    <w:link w:val="Overskrift4"/>
    <w:uiPriority w:val="9"/>
    <w:rsid w:val="002A661A"/>
    <w:rPr>
      <w:rFonts w:asciiTheme="majorHAnsi" w:eastAsiaTheme="majorEastAsia" w:hAnsiTheme="majorHAnsi" w:cstheme="majorBidi"/>
      <w:i/>
      <w:iCs/>
      <w:sz w:val="28"/>
      <w:szCs w:val="28"/>
    </w:rPr>
  </w:style>
  <w:style w:type="character" w:customStyle="1" w:styleId="Overskrift5Tegn">
    <w:name w:val="Overskrift 5 Tegn"/>
    <w:basedOn w:val="Standardskrifttypeiafsnit"/>
    <w:link w:val="Overskrift5"/>
    <w:uiPriority w:val="9"/>
    <w:rsid w:val="002A661A"/>
    <w:rPr>
      <w:rFonts w:asciiTheme="majorHAnsi" w:eastAsiaTheme="majorEastAsia" w:hAnsiTheme="majorHAnsi" w:cstheme="majorBidi"/>
      <w:sz w:val="24"/>
      <w:szCs w:val="24"/>
    </w:rPr>
  </w:style>
  <w:style w:type="character" w:customStyle="1" w:styleId="Overskrift6Tegn">
    <w:name w:val="Overskrift 6 Tegn"/>
    <w:basedOn w:val="Standardskrifttypeiafsnit"/>
    <w:link w:val="Overskrift6"/>
    <w:uiPriority w:val="9"/>
    <w:rsid w:val="002A661A"/>
    <w:rPr>
      <w:rFonts w:asciiTheme="majorHAnsi" w:eastAsiaTheme="majorEastAsia" w:hAnsiTheme="majorHAnsi" w:cstheme="majorBidi"/>
      <w:i/>
      <w:iCs/>
      <w:sz w:val="24"/>
      <w:szCs w:val="24"/>
    </w:rPr>
  </w:style>
  <w:style w:type="character" w:customStyle="1" w:styleId="Overskrift7Tegn">
    <w:name w:val="Overskrift 7 Tegn"/>
    <w:basedOn w:val="Standardskrifttypeiafsnit"/>
    <w:link w:val="Overskrift7"/>
    <w:uiPriority w:val="9"/>
    <w:rsid w:val="002A661A"/>
    <w:rPr>
      <w:rFonts w:asciiTheme="majorHAnsi" w:eastAsiaTheme="majorEastAsia" w:hAnsiTheme="majorHAnsi" w:cstheme="majorBidi"/>
      <w:color w:val="595959" w:themeColor="text1" w:themeTint="A6"/>
      <w:sz w:val="24"/>
      <w:szCs w:val="24"/>
    </w:rPr>
  </w:style>
  <w:style w:type="character" w:customStyle="1" w:styleId="Overskrift8Tegn">
    <w:name w:val="Overskrift 8 Tegn"/>
    <w:basedOn w:val="Standardskrifttypeiafsnit"/>
    <w:link w:val="Overskrift8"/>
    <w:uiPriority w:val="9"/>
    <w:rsid w:val="002A661A"/>
    <w:rPr>
      <w:rFonts w:asciiTheme="majorHAnsi" w:eastAsiaTheme="majorEastAsia" w:hAnsiTheme="majorHAnsi" w:cstheme="majorBidi"/>
      <w:caps/>
    </w:rPr>
  </w:style>
  <w:style w:type="character" w:customStyle="1" w:styleId="Overskrift9Tegn">
    <w:name w:val="Overskrift 9 Tegn"/>
    <w:basedOn w:val="Standardskrifttypeiafsnit"/>
    <w:link w:val="Overskrift9"/>
    <w:uiPriority w:val="9"/>
    <w:rsid w:val="002A661A"/>
    <w:rPr>
      <w:rFonts w:asciiTheme="majorHAnsi" w:eastAsiaTheme="majorEastAsia" w:hAnsiTheme="majorHAnsi" w:cstheme="majorBidi"/>
      <w:i/>
      <w:iCs/>
      <w:caps/>
    </w:rPr>
  </w:style>
  <w:style w:type="character" w:customStyle="1" w:styleId="TitelTegn">
    <w:name w:val="Titel Tegn"/>
    <w:basedOn w:val="Standardskrifttypeiafsnit"/>
    <w:link w:val="Titel"/>
    <w:uiPriority w:val="10"/>
    <w:rsid w:val="002A661A"/>
    <w:rPr>
      <w:rFonts w:asciiTheme="majorHAnsi" w:eastAsiaTheme="majorEastAsia" w:hAnsiTheme="majorHAnsi" w:cstheme="majorBidi"/>
      <w:caps/>
      <w:spacing w:val="40"/>
      <w:sz w:val="76"/>
      <w:szCs w:val="76"/>
    </w:rPr>
  </w:style>
  <w:style w:type="character" w:customStyle="1" w:styleId="UndertitelTegn">
    <w:name w:val="Undertitel Tegn"/>
    <w:basedOn w:val="Standardskrifttypeiafsnit"/>
    <w:link w:val="Undertitel"/>
    <w:uiPriority w:val="11"/>
    <w:rsid w:val="002A661A"/>
    <w:rPr>
      <w:color w:val="000000" w:themeColor="text1"/>
      <w:sz w:val="24"/>
      <w:szCs w:val="24"/>
    </w:rPr>
  </w:style>
  <w:style w:type="paragraph" w:styleId="Ingenafstand">
    <w:name w:val="No Spacing"/>
    <w:uiPriority w:val="1"/>
    <w:qFormat/>
    <w:rsid w:val="002A661A"/>
    <w:pPr>
      <w:spacing w:after="0" w:line="240" w:lineRule="auto"/>
    </w:pPr>
  </w:style>
  <w:style w:type="paragraph" w:styleId="Citat">
    <w:name w:val="Quote"/>
    <w:basedOn w:val="Normal"/>
    <w:next w:val="Normal"/>
    <w:link w:val="CitatTegn"/>
    <w:uiPriority w:val="29"/>
    <w:qFormat/>
    <w:rsid w:val="002A661A"/>
    <w:pPr>
      <w:spacing w:before="160"/>
      <w:ind w:left="720"/>
    </w:pPr>
    <w:rPr>
      <w:rFonts w:asciiTheme="majorHAnsi" w:eastAsiaTheme="majorEastAsia" w:hAnsiTheme="majorHAnsi" w:cstheme="majorBidi"/>
      <w:sz w:val="24"/>
      <w:szCs w:val="24"/>
    </w:rPr>
  </w:style>
  <w:style w:type="character" w:customStyle="1" w:styleId="CitatTegn">
    <w:name w:val="Citat Tegn"/>
    <w:basedOn w:val="Standardskrifttypeiafsnit"/>
    <w:link w:val="Citat"/>
    <w:uiPriority w:val="29"/>
    <w:rsid w:val="002A661A"/>
    <w:rPr>
      <w:rFonts w:asciiTheme="majorHAnsi" w:eastAsiaTheme="majorEastAsia" w:hAnsiTheme="majorHAnsi" w:cstheme="majorBidi"/>
      <w:sz w:val="24"/>
      <w:szCs w:val="24"/>
    </w:rPr>
  </w:style>
  <w:style w:type="paragraph" w:styleId="Strktcitat">
    <w:name w:val="Intense Quote"/>
    <w:basedOn w:val="Normal"/>
    <w:next w:val="Normal"/>
    <w:link w:val="StrktcitatTegn"/>
    <w:uiPriority w:val="30"/>
    <w:qFormat/>
    <w:rsid w:val="002A661A"/>
    <w:pPr>
      <w:spacing w:before="100" w:beforeAutospacing="1" w:after="240"/>
      <w:ind w:left="936" w:right="936"/>
      <w:jc w:val="center"/>
    </w:pPr>
    <w:rPr>
      <w:rFonts w:asciiTheme="majorHAnsi" w:eastAsiaTheme="majorEastAsia" w:hAnsiTheme="majorHAnsi" w:cstheme="majorBidi"/>
      <w:caps/>
      <w:color w:val="122D62" w:themeColor="accent2" w:themeShade="BF"/>
      <w:spacing w:val="10"/>
      <w:sz w:val="28"/>
      <w:szCs w:val="28"/>
    </w:rPr>
  </w:style>
  <w:style w:type="character" w:customStyle="1" w:styleId="StrktcitatTegn">
    <w:name w:val="Stærkt citat Tegn"/>
    <w:basedOn w:val="Standardskrifttypeiafsnit"/>
    <w:link w:val="Strktcitat"/>
    <w:uiPriority w:val="30"/>
    <w:rsid w:val="002A661A"/>
    <w:rPr>
      <w:rFonts w:asciiTheme="majorHAnsi" w:eastAsiaTheme="majorEastAsia" w:hAnsiTheme="majorHAnsi" w:cstheme="majorBidi"/>
      <w:caps/>
      <w:color w:val="122D62" w:themeColor="accent2" w:themeShade="BF"/>
      <w:spacing w:val="10"/>
      <w:sz w:val="28"/>
      <w:szCs w:val="28"/>
    </w:rPr>
  </w:style>
  <w:style w:type="character" w:styleId="Svagfremhvning">
    <w:name w:val="Subtle Emphasis"/>
    <w:basedOn w:val="Standardskrifttypeiafsnit"/>
    <w:uiPriority w:val="19"/>
    <w:qFormat/>
    <w:rsid w:val="002A661A"/>
    <w:rPr>
      <w:i/>
      <w:iCs/>
      <w:color w:val="auto"/>
    </w:rPr>
  </w:style>
  <w:style w:type="character" w:styleId="Kraftigfremhvning">
    <w:name w:val="Intense Emphasis"/>
    <w:basedOn w:val="Standardskrifttypeiafsnit"/>
    <w:uiPriority w:val="21"/>
    <w:qFormat/>
    <w:rsid w:val="002A661A"/>
    <w:rPr>
      <w:rFonts w:asciiTheme="minorHAnsi" w:eastAsiaTheme="minorEastAsia" w:hAnsiTheme="minorHAnsi" w:cstheme="minorBidi"/>
      <w:b/>
      <w:bCs/>
      <w:i/>
      <w:iCs/>
      <w:color w:val="122D62" w:themeColor="accent2" w:themeShade="BF"/>
      <w:spacing w:val="0"/>
      <w:w w:val="100"/>
      <w:position w:val="0"/>
      <w:sz w:val="20"/>
      <w:szCs w:val="20"/>
    </w:rPr>
  </w:style>
  <w:style w:type="character" w:styleId="Svaghenvisning">
    <w:name w:val="Subtle Reference"/>
    <w:basedOn w:val="Standardskrifttypeiafsnit"/>
    <w:uiPriority w:val="31"/>
    <w:qFormat/>
    <w:rsid w:val="002A661A"/>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Kraftighenvisning">
    <w:name w:val="Intense Reference"/>
    <w:basedOn w:val="Standardskrifttypeiafsnit"/>
    <w:uiPriority w:val="32"/>
    <w:qFormat/>
    <w:rsid w:val="002A661A"/>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character" w:styleId="Bogenstitel">
    <w:name w:val="Book Title"/>
    <w:basedOn w:val="Standardskrifttypeiafsnit"/>
    <w:uiPriority w:val="33"/>
    <w:qFormat/>
    <w:rsid w:val="002A661A"/>
    <w:rPr>
      <w:rFonts w:asciiTheme="minorHAnsi" w:eastAsiaTheme="minorEastAsia" w:hAnsiTheme="minorHAnsi" w:cstheme="minorBidi"/>
      <w:b/>
      <w:bCs/>
      <w:i/>
      <w:iCs/>
      <w:caps w:val="0"/>
      <w:smallCaps w:val="0"/>
      <w:color w:val="auto"/>
      <w:spacing w:val="10"/>
      <w:w w:val="100"/>
      <w:sz w:val="20"/>
      <w:szCs w:val="20"/>
    </w:rPr>
  </w:style>
  <w:style w:type="paragraph" w:styleId="Overskrift">
    <w:name w:val="TOC Heading"/>
    <w:basedOn w:val="Overskrift1"/>
    <w:next w:val="Normal"/>
    <w:uiPriority w:val="39"/>
    <w:semiHidden/>
    <w:unhideWhenUsed/>
    <w:qFormat/>
    <w:rsid w:val="002A661A"/>
    <w:pPr>
      <w:outlineLvl w:val="9"/>
    </w:pPr>
  </w:style>
  <w:style w:type="character" w:customStyle="1" w:styleId="SidefodTegn">
    <w:name w:val="Sidefod Tegn"/>
    <w:basedOn w:val="Standardskrifttypeiafsnit"/>
    <w:link w:val="Sidefod"/>
    <w:uiPriority w:val="99"/>
    <w:rsid w:val="00D358E8"/>
    <w:rPr>
      <w:rFonts w:ascii="AU Passata" w:hAnsi="AU Passata"/>
      <w:color w:val="87888A"/>
      <w:spacing w:val="10"/>
      <w:sz w:val="14"/>
    </w:rPr>
  </w:style>
  <w:style w:type="character" w:styleId="Pladsholdertekst">
    <w:name w:val="Placeholder Text"/>
    <w:basedOn w:val="Standardskrifttypeiafsnit"/>
    <w:uiPriority w:val="99"/>
    <w:semiHidden/>
    <w:rsid w:val="00903AB7"/>
    <w:rPr>
      <w:color w:val="808080"/>
    </w:rPr>
  </w:style>
  <w:style w:type="character" w:styleId="Ulstomtale">
    <w:name w:val="Unresolved Mention"/>
    <w:basedOn w:val="Standardskrifttypeiafsnit"/>
    <w:uiPriority w:val="99"/>
    <w:semiHidden/>
    <w:unhideWhenUsed/>
    <w:rsid w:val="00353B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95229">
      <w:bodyDiv w:val="1"/>
      <w:marLeft w:val="0"/>
      <w:marRight w:val="0"/>
      <w:marTop w:val="0"/>
      <w:marBottom w:val="0"/>
      <w:divBdr>
        <w:top w:val="none" w:sz="0" w:space="0" w:color="auto"/>
        <w:left w:val="none" w:sz="0" w:space="0" w:color="auto"/>
        <w:bottom w:val="none" w:sz="0" w:space="0" w:color="auto"/>
        <w:right w:val="none" w:sz="0" w:space="0" w:color="auto"/>
      </w:divBdr>
    </w:div>
    <w:div w:id="580452583">
      <w:bodyDiv w:val="1"/>
      <w:marLeft w:val="0"/>
      <w:marRight w:val="0"/>
      <w:marTop w:val="0"/>
      <w:marBottom w:val="0"/>
      <w:divBdr>
        <w:top w:val="none" w:sz="0" w:space="0" w:color="auto"/>
        <w:left w:val="none" w:sz="0" w:space="0" w:color="auto"/>
        <w:bottom w:val="none" w:sz="0" w:space="0" w:color="auto"/>
        <w:right w:val="none" w:sz="0" w:space="0" w:color="auto"/>
      </w:divBdr>
    </w:div>
    <w:div w:id="628391030">
      <w:bodyDiv w:val="1"/>
      <w:marLeft w:val="0"/>
      <w:marRight w:val="0"/>
      <w:marTop w:val="0"/>
      <w:marBottom w:val="0"/>
      <w:divBdr>
        <w:top w:val="none" w:sz="0" w:space="0" w:color="auto"/>
        <w:left w:val="none" w:sz="0" w:space="0" w:color="auto"/>
        <w:bottom w:val="none" w:sz="0" w:space="0" w:color="auto"/>
        <w:right w:val="none" w:sz="0" w:space="0" w:color="auto"/>
      </w:divBdr>
    </w:div>
    <w:div w:id="747578876">
      <w:bodyDiv w:val="1"/>
      <w:marLeft w:val="0"/>
      <w:marRight w:val="0"/>
      <w:marTop w:val="0"/>
      <w:marBottom w:val="0"/>
      <w:divBdr>
        <w:top w:val="none" w:sz="0" w:space="0" w:color="auto"/>
        <w:left w:val="none" w:sz="0" w:space="0" w:color="auto"/>
        <w:bottom w:val="none" w:sz="0" w:space="0" w:color="auto"/>
        <w:right w:val="none" w:sz="0" w:space="0" w:color="auto"/>
      </w:divBdr>
    </w:div>
    <w:div w:id="915479881">
      <w:bodyDiv w:val="1"/>
      <w:marLeft w:val="0"/>
      <w:marRight w:val="0"/>
      <w:marTop w:val="0"/>
      <w:marBottom w:val="0"/>
      <w:divBdr>
        <w:top w:val="none" w:sz="0" w:space="0" w:color="auto"/>
        <w:left w:val="none" w:sz="0" w:space="0" w:color="auto"/>
        <w:bottom w:val="none" w:sz="0" w:space="0" w:color="auto"/>
        <w:right w:val="none" w:sz="0" w:space="0" w:color="auto"/>
      </w:divBdr>
    </w:div>
    <w:div w:id="1086531828">
      <w:bodyDiv w:val="1"/>
      <w:marLeft w:val="0"/>
      <w:marRight w:val="0"/>
      <w:marTop w:val="0"/>
      <w:marBottom w:val="0"/>
      <w:divBdr>
        <w:top w:val="none" w:sz="0" w:space="0" w:color="auto"/>
        <w:left w:val="none" w:sz="0" w:space="0" w:color="auto"/>
        <w:bottom w:val="none" w:sz="0" w:space="0" w:color="auto"/>
        <w:right w:val="none" w:sz="0" w:space="0" w:color="auto"/>
      </w:divBdr>
    </w:div>
    <w:div w:id="1107504979">
      <w:bodyDiv w:val="1"/>
      <w:marLeft w:val="0"/>
      <w:marRight w:val="0"/>
      <w:marTop w:val="0"/>
      <w:marBottom w:val="0"/>
      <w:divBdr>
        <w:top w:val="none" w:sz="0" w:space="0" w:color="auto"/>
        <w:left w:val="none" w:sz="0" w:space="0" w:color="auto"/>
        <w:bottom w:val="none" w:sz="0" w:space="0" w:color="auto"/>
        <w:right w:val="none" w:sz="0" w:space="0" w:color="auto"/>
      </w:divBdr>
    </w:div>
    <w:div w:id="1428454539">
      <w:bodyDiv w:val="1"/>
      <w:marLeft w:val="0"/>
      <w:marRight w:val="0"/>
      <w:marTop w:val="0"/>
      <w:marBottom w:val="0"/>
      <w:divBdr>
        <w:top w:val="none" w:sz="0" w:space="0" w:color="auto"/>
        <w:left w:val="none" w:sz="0" w:space="0" w:color="auto"/>
        <w:bottom w:val="none" w:sz="0" w:space="0" w:color="auto"/>
        <w:right w:val="none" w:sz="0" w:space="0" w:color="auto"/>
      </w:divBdr>
    </w:div>
    <w:div w:id="1444299071">
      <w:bodyDiv w:val="1"/>
      <w:marLeft w:val="0"/>
      <w:marRight w:val="0"/>
      <w:marTop w:val="0"/>
      <w:marBottom w:val="0"/>
      <w:divBdr>
        <w:top w:val="none" w:sz="0" w:space="0" w:color="auto"/>
        <w:left w:val="none" w:sz="0" w:space="0" w:color="auto"/>
        <w:bottom w:val="none" w:sz="0" w:space="0" w:color="auto"/>
        <w:right w:val="none" w:sz="0" w:space="0" w:color="auto"/>
      </w:divBdr>
    </w:div>
    <w:div w:id="1782527689">
      <w:bodyDiv w:val="1"/>
      <w:marLeft w:val="0"/>
      <w:marRight w:val="0"/>
      <w:marTop w:val="0"/>
      <w:marBottom w:val="0"/>
      <w:divBdr>
        <w:top w:val="none" w:sz="0" w:space="0" w:color="auto"/>
        <w:left w:val="none" w:sz="0" w:space="0" w:color="auto"/>
        <w:bottom w:val="none" w:sz="0" w:space="0" w:color="auto"/>
        <w:right w:val="none" w:sz="0" w:space="0" w:color="auto"/>
      </w:divBdr>
    </w:div>
    <w:div w:id="1806655762">
      <w:bodyDiv w:val="1"/>
      <w:marLeft w:val="0"/>
      <w:marRight w:val="0"/>
      <w:marTop w:val="0"/>
      <w:marBottom w:val="0"/>
      <w:divBdr>
        <w:top w:val="none" w:sz="0" w:space="0" w:color="auto"/>
        <w:left w:val="none" w:sz="0" w:space="0" w:color="auto"/>
        <w:bottom w:val="none" w:sz="0" w:space="0" w:color="auto"/>
        <w:right w:val="none" w:sz="0" w:space="0" w:color="auto"/>
      </w:divBdr>
    </w:div>
    <w:div w:id="1876187055">
      <w:bodyDiv w:val="1"/>
      <w:marLeft w:val="0"/>
      <w:marRight w:val="0"/>
      <w:marTop w:val="0"/>
      <w:marBottom w:val="0"/>
      <w:divBdr>
        <w:top w:val="none" w:sz="0" w:space="0" w:color="auto"/>
        <w:left w:val="none" w:sz="0" w:space="0" w:color="auto"/>
        <w:bottom w:val="none" w:sz="0" w:space="0" w:color="auto"/>
        <w:right w:val="none" w:sz="0" w:space="0" w:color="auto"/>
      </w:divBdr>
    </w:div>
    <w:div w:id="1912154729">
      <w:bodyDiv w:val="1"/>
      <w:marLeft w:val="0"/>
      <w:marRight w:val="0"/>
      <w:marTop w:val="0"/>
      <w:marBottom w:val="0"/>
      <w:divBdr>
        <w:top w:val="none" w:sz="0" w:space="0" w:color="auto"/>
        <w:left w:val="none" w:sz="0" w:space="0" w:color="auto"/>
        <w:bottom w:val="none" w:sz="0" w:space="0" w:color="auto"/>
        <w:right w:val="none" w:sz="0" w:space="0" w:color="auto"/>
      </w:divBdr>
    </w:div>
    <w:div w:id="1936130262">
      <w:bodyDiv w:val="1"/>
      <w:marLeft w:val="0"/>
      <w:marRight w:val="0"/>
      <w:marTop w:val="0"/>
      <w:marBottom w:val="0"/>
      <w:divBdr>
        <w:top w:val="none" w:sz="0" w:space="0" w:color="auto"/>
        <w:left w:val="none" w:sz="0" w:space="0" w:color="auto"/>
        <w:bottom w:val="none" w:sz="0" w:space="0" w:color="auto"/>
        <w:right w:val="none" w:sz="0" w:space="0" w:color="auto"/>
      </w:divBdr>
    </w:div>
    <w:div w:id="2058511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tsj@au.d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edarbejdere.au.dk/en/administration/hr/recruitmentandonboarding/recruitment/tool-to-screen-for-stereotypical-languag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hd.nat.au.dk/for-supervisors/announce-a-phd-projec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9"/>
        <w:category>
          <w:name w:val="Generelt"/>
          <w:gallery w:val="placeholder"/>
        </w:category>
        <w:types>
          <w:type w:val="bbPlcHdr"/>
        </w:types>
        <w:behaviors>
          <w:behavior w:val="content"/>
        </w:behaviors>
        <w:guid w:val="{BD548A50-9B8C-443A-A77E-AA2EE421285E}"/>
      </w:docPartPr>
      <w:docPartBody>
        <w:p w:rsidR="006F0906" w:rsidRDefault="007A7B8B">
          <w:r w:rsidRPr="00FB5296">
            <w:rPr>
              <w:rStyle w:val="Pladsholdertekst"/>
            </w:rPr>
            <w:t>Vælg et element.</w:t>
          </w:r>
        </w:p>
      </w:docPartBody>
    </w:docPart>
    <w:docPart>
      <w:docPartPr>
        <w:name w:val="FA30762675E5428B95F0624370B7D5E8"/>
        <w:category>
          <w:name w:val="Generelt"/>
          <w:gallery w:val="placeholder"/>
        </w:category>
        <w:types>
          <w:type w:val="bbPlcHdr"/>
        </w:types>
        <w:behaviors>
          <w:behavior w:val="content"/>
        </w:behaviors>
        <w:guid w:val="{22094FEF-9A72-4987-9018-E1CA87C60323}"/>
      </w:docPartPr>
      <w:docPartBody>
        <w:p w:rsidR="000926A1" w:rsidRDefault="001100BF" w:rsidP="001100BF">
          <w:pPr>
            <w:pStyle w:val="FA30762675E5428B95F0624370B7D5E826"/>
          </w:pPr>
          <w:r w:rsidRPr="00370EB8">
            <w:rPr>
              <w:rStyle w:val="Pladsholdertekst"/>
              <w:rFonts w:ascii="Georgia" w:hAnsi="Georgia"/>
              <w:lang w:val="en-US"/>
            </w:rPr>
            <w:t>Please describe the scientific project</w:t>
          </w:r>
        </w:p>
      </w:docPartBody>
    </w:docPart>
    <w:docPart>
      <w:docPartPr>
        <w:name w:val="A3D4075DD4E24158A7BB9CEBE5B962BF"/>
        <w:category>
          <w:name w:val="Generelt"/>
          <w:gallery w:val="placeholder"/>
        </w:category>
        <w:types>
          <w:type w:val="bbPlcHdr"/>
        </w:types>
        <w:behaviors>
          <w:behavior w:val="content"/>
        </w:behaviors>
        <w:guid w:val="{5484DA5A-79E8-434E-9E21-BD667477C1D7}"/>
      </w:docPartPr>
      <w:docPartBody>
        <w:p w:rsidR="000926A1" w:rsidRDefault="000926A1" w:rsidP="000926A1">
          <w:pPr>
            <w:pStyle w:val="A3D4075DD4E24158A7BB9CEBE5B962BF"/>
          </w:pPr>
          <w:r w:rsidRPr="001A2193">
            <w:rPr>
              <w:rStyle w:val="Pladsholdertekst"/>
            </w:rPr>
            <w:t>Klik eller tryk her for at skrive tekst.</w:t>
          </w:r>
        </w:p>
      </w:docPartBody>
    </w:docPart>
    <w:docPart>
      <w:docPartPr>
        <w:name w:val="23C2095EBC9D44B8981178933E3833E0"/>
        <w:category>
          <w:name w:val="Generelt"/>
          <w:gallery w:val="placeholder"/>
        </w:category>
        <w:types>
          <w:type w:val="bbPlcHdr"/>
        </w:types>
        <w:behaviors>
          <w:behavior w:val="content"/>
        </w:behaviors>
        <w:guid w:val="{7CFBB3F2-3C7C-47A4-A1D7-E53EA6FB7101}"/>
      </w:docPartPr>
      <w:docPartBody>
        <w:p w:rsidR="00054FFF" w:rsidRDefault="001100BF" w:rsidP="001100BF">
          <w:pPr>
            <w:pStyle w:val="23C2095EBC9D44B8981178933E3833E026"/>
          </w:pPr>
          <w:r w:rsidRPr="00370EB8">
            <w:rPr>
              <w:rFonts w:ascii="Georgia" w:hAnsi="Georgia"/>
              <w:lang w:val="en-US"/>
            </w:rPr>
            <w:t xml:space="preserve">Titel, </w:t>
          </w:r>
          <w:r w:rsidRPr="00370EB8">
            <w:rPr>
              <w:rStyle w:val="Pladsholdertekst"/>
              <w:rFonts w:ascii="Georgia" w:hAnsi="Georgia"/>
            </w:rPr>
            <w:t>Name and e-mail</w:t>
          </w:r>
        </w:p>
      </w:docPartBody>
    </w:docPart>
    <w:docPart>
      <w:docPartPr>
        <w:name w:val="5F873376E0B54B88B224AD01441FF9C6"/>
        <w:category>
          <w:name w:val="Generelt"/>
          <w:gallery w:val="placeholder"/>
        </w:category>
        <w:types>
          <w:type w:val="bbPlcHdr"/>
        </w:types>
        <w:behaviors>
          <w:behavior w:val="content"/>
        </w:behaviors>
        <w:guid w:val="{17C9374C-8B2A-49CC-8B66-5A7581F92B08}"/>
      </w:docPartPr>
      <w:docPartBody>
        <w:p w:rsidR="00054FFF" w:rsidRDefault="001100BF" w:rsidP="001100BF">
          <w:pPr>
            <w:pStyle w:val="5F873376E0B54B88B224AD01441FF9C626"/>
          </w:pPr>
          <w:r w:rsidRPr="00370EB8">
            <w:rPr>
              <w:rFonts w:ascii="Georgia" w:hAnsi="Georgia"/>
              <w:lang w:val="en-US"/>
            </w:rPr>
            <w:t xml:space="preserve">Titel, </w:t>
          </w:r>
          <w:r w:rsidRPr="00370EB8">
            <w:rPr>
              <w:rStyle w:val="Pladsholdertekst"/>
              <w:rFonts w:ascii="Georgia" w:hAnsi="Georgia"/>
            </w:rPr>
            <w:t>Name and e-mail</w:t>
          </w:r>
        </w:p>
      </w:docPartBody>
    </w:docPart>
    <w:docPart>
      <w:docPartPr>
        <w:name w:val="0915A9E3B31C49719793D459DA05CFC5"/>
        <w:category>
          <w:name w:val="Generelt"/>
          <w:gallery w:val="placeholder"/>
        </w:category>
        <w:types>
          <w:type w:val="bbPlcHdr"/>
        </w:types>
        <w:behaviors>
          <w:behavior w:val="content"/>
        </w:behaviors>
        <w:guid w:val="{A020EFF1-83B6-428F-90DC-F8FA9F93AD50}"/>
      </w:docPartPr>
      <w:docPartBody>
        <w:p w:rsidR="00EC3F8E" w:rsidRDefault="001100BF" w:rsidP="001100BF">
          <w:pPr>
            <w:pStyle w:val="0915A9E3B31C49719793D459DA05CFC511"/>
          </w:pPr>
          <w:r w:rsidRPr="00370EB8">
            <w:rPr>
              <w:rStyle w:val="Pladsholdertekst"/>
              <w:rFonts w:ascii="Georgia" w:hAnsi="Georgia"/>
            </w:rPr>
            <w:t>Please choose the distribution</w:t>
          </w:r>
        </w:p>
      </w:docPartBody>
    </w:docPart>
    <w:docPart>
      <w:docPartPr>
        <w:name w:val="B6A38338F3264C0DB4BA84E2FA5B9A96"/>
        <w:category>
          <w:name w:val="Generelt"/>
          <w:gallery w:val="placeholder"/>
        </w:category>
        <w:types>
          <w:type w:val="bbPlcHdr"/>
        </w:types>
        <w:behaviors>
          <w:behavior w:val="content"/>
        </w:behaviors>
        <w:guid w:val="{7489B535-4221-4CD6-A76C-BF60331134A7}"/>
      </w:docPartPr>
      <w:docPartBody>
        <w:p w:rsidR="00E50377" w:rsidRDefault="00E50377" w:rsidP="00E50377">
          <w:pPr>
            <w:pStyle w:val="B6A38338F3264C0DB4BA84E2FA5B9A96"/>
          </w:pPr>
          <w:r w:rsidRPr="00370EB8">
            <w:rPr>
              <w:rStyle w:val="Pladsholdertekst"/>
              <w:rFonts w:ascii="Georgia" w:hAnsi="Georgia"/>
              <w:lang w:val="en-US"/>
            </w:rPr>
            <w:t>Please state the project title</w:t>
          </w:r>
        </w:p>
      </w:docPartBody>
    </w:docPart>
    <w:docPart>
      <w:docPartPr>
        <w:name w:val="4CA3510ABB14431C9E0D69E7A78411A9"/>
        <w:category>
          <w:name w:val="Generelt"/>
          <w:gallery w:val="placeholder"/>
        </w:category>
        <w:types>
          <w:type w:val="bbPlcHdr"/>
        </w:types>
        <w:behaviors>
          <w:behavior w:val="content"/>
        </w:behaviors>
        <w:guid w:val="{36E11824-1929-4019-8439-6EF2B2C3F916}"/>
      </w:docPartPr>
      <w:docPartBody>
        <w:p w:rsidR="00E50377" w:rsidRDefault="00E50377" w:rsidP="00E50377">
          <w:pPr>
            <w:pStyle w:val="4CA3510ABB14431C9E0D69E7A78411A9"/>
          </w:pPr>
          <w:r w:rsidRPr="00370EB8">
            <w:rPr>
              <w:rStyle w:val="Pladsholdertekst"/>
              <w:rFonts w:ascii="Georgia" w:hAnsi="Georgia"/>
              <w:lang w:val="en-US"/>
            </w:rPr>
            <w:t>Please write relevant keywords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U Passata">
    <w:panose1 w:val="020B0503030502030804"/>
    <w:charset w:val="00"/>
    <w:family w:val="swiss"/>
    <w:pitch w:val="variable"/>
    <w:sig w:usb0="A00000A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Medium">
    <w:altName w:val="Arial"/>
    <w:panose1 w:val="00000000000000000000"/>
    <w:charset w:val="00"/>
    <w:family w:val="swiss"/>
    <w:notTrueType/>
    <w:pitch w:val="variable"/>
    <w:sig w:usb0="00000003" w:usb1="00000000" w:usb2="00000000" w:usb3="00000000" w:csb0="00000001" w:csb1="00000000"/>
  </w:font>
  <w:font w:name="Palatino">
    <w:altName w:val="Book Antiqua"/>
    <w:charset w:val="00"/>
    <w:family w:val="auto"/>
    <w:pitch w:val="variable"/>
    <w:sig w:usb0="A00002FF" w:usb1="7800205A" w:usb2="14600000" w:usb3="00000000" w:csb0="000001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7B8B"/>
    <w:rsid w:val="00054FFF"/>
    <w:rsid w:val="000926A1"/>
    <w:rsid w:val="001100BF"/>
    <w:rsid w:val="002C0E6D"/>
    <w:rsid w:val="00352E2B"/>
    <w:rsid w:val="00424E1C"/>
    <w:rsid w:val="005871CA"/>
    <w:rsid w:val="005E751A"/>
    <w:rsid w:val="005F34EE"/>
    <w:rsid w:val="00690389"/>
    <w:rsid w:val="006F0906"/>
    <w:rsid w:val="007A7B8B"/>
    <w:rsid w:val="007D3771"/>
    <w:rsid w:val="007E7D09"/>
    <w:rsid w:val="00844CA4"/>
    <w:rsid w:val="00877930"/>
    <w:rsid w:val="009D5DDE"/>
    <w:rsid w:val="00AC5C44"/>
    <w:rsid w:val="00AE08A4"/>
    <w:rsid w:val="00B13FFD"/>
    <w:rsid w:val="00BA042F"/>
    <w:rsid w:val="00CE5E5F"/>
    <w:rsid w:val="00DE1EFF"/>
    <w:rsid w:val="00E50377"/>
    <w:rsid w:val="00EA7F23"/>
    <w:rsid w:val="00EC3F8E"/>
    <w:rsid w:val="00F07DB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E50377"/>
    <w:rPr>
      <w:color w:val="808080"/>
    </w:rPr>
  </w:style>
  <w:style w:type="paragraph" w:customStyle="1" w:styleId="B6A38338F3264C0DB4BA84E2FA5B9A96">
    <w:name w:val="B6A38338F3264C0DB4BA84E2FA5B9A96"/>
    <w:rsid w:val="00E50377"/>
    <w:pPr>
      <w:spacing w:line="278" w:lineRule="auto"/>
    </w:pPr>
    <w:rPr>
      <w:kern w:val="2"/>
      <w:sz w:val="24"/>
      <w:szCs w:val="24"/>
      <w14:ligatures w14:val="standardContextual"/>
    </w:rPr>
  </w:style>
  <w:style w:type="paragraph" w:customStyle="1" w:styleId="4CA3510ABB14431C9E0D69E7A78411A9">
    <w:name w:val="4CA3510ABB14431C9E0D69E7A78411A9"/>
    <w:rsid w:val="00E50377"/>
    <w:pPr>
      <w:spacing w:line="278" w:lineRule="auto"/>
    </w:pPr>
    <w:rPr>
      <w:kern w:val="2"/>
      <w:sz w:val="24"/>
      <w:szCs w:val="24"/>
      <w14:ligatures w14:val="standardContextual"/>
    </w:rPr>
  </w:style>
  <w:style w:type="paragraph" w:customStyle="1" w:styleId="A3D4075DD4E24158A7BB9CEBE5B962BF">
    <w:name w:val="A3D4075DD4E24158A7BB9CEBE5B962BF"/>
    <w:rsid w:val="000926A1"/>
    <w:pPr>
      <w:spacing w:line="312" w:lineRule="auto"/>
      <w:ind w:left="720"/>
      <w:contextualSpacing/>
    </w:pPr>
    <w:rPr>
      <w:sz w:val="21"/>
      <w:szCs w:val="21"/>
    </w:rPr>
  </w:style>
  <w:style w:type="paragraph" w:customStyle="1" w:styleId="23C2095EBC9D44B8981178933E3833E026">
    <w:name w:val="23C2095EBC9D44B8981178933E3833E026"/>
    <w:rsid w:val="001100BF"/>
    <w:pPr>
      <w:spacing w:line="312" w:lineRule="auto"/>
      <w:ind w:left="720"/>
      <w:contextualSpacing/>
    </w:pPr>
    <w:rPr>
      <w:sz w:val="21"/>
      <w:szCs w:val="21"/>
    </w:rPr>
  </w:style>
  <w:style w:type="paragraph" w:customStyle="1" w:styleId="5F873376E0B54B88B224AD01441FF9C626">
    <w:name w:val="5F873376E0B54B88B224AD01441FF9C626"/>
    <w:rsid w:val="001100BF"/>
    <w:pPr>
      <w:spacing w:line="312" w:lineRule="auto"/>
      <w:ind w:left="720"/>
      <w:contextualSpacing/>
    </w:pPr>
    <w:rPr>
      <w:sz w:val="21"/>
      <w:szCs w:val="21"/>
    </w:rPr>
  </w:style>
  <w:style w:type="paragraph" w:customStyle="1" w:styleId="FA30762675E5428B95F0624370B7D5E826">
    <w:name w:val="FA30762675E5428B95F0624370B7D5E826"/>
    <w:rsid w:val="001100BF"/>
    <w:pPr>
      <w:spacing w:line="312" w:lineRule="auto"/>
      <w:ind w:left="720"/>
      <w:contextualSpacing/>
    </w:pPr>
    <w:rPr>
      <w:sz w:val="21"/>
      <w:szCs w:val="21"/>
    </w:rPr>
  </w:style>
  <w:style w:type="paragraph" w:customStyle="1" w:styleId="0915A9E3B31C49719793D459DA05CFC511">
    <w:name w:val="0915A9E3B31C49719793D459DA05CFC511"/>
    <w:rsid w:val="001100BF"/>
    <w:pPr>
      <w:spacing w:line="312" w:lineRule="auto"/>
      <w:ind w:left="720"/>
      <w:contextualSpacing/>
    </w:pPr>
    <w:rPr>
      <w:sz w:val="21"/>
      <w:szCs w:val="2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ontortema">
  <a:themeElements>
    <a:clrScheme name="AU_Blue">
      <a:dk1>
        <a:srgbClr val="000000"/>
      </a:dk1>
      <a:lt1>
        <a:srgbClr val="FFFFFF"/>
      </a:lt1>
      <a:dk2>
        <a:srgbClr val="003D73"/>
      </a:dk2>
      <a:lt2>
        <a:srgbClr val="003D73"/>
      </a:lt2>
      <a:accent1>
        <a:srgbClr val="0A1439"/>
      </a:accent1>
      <a:accent2>
        <a:srgbClr val="183D83"/>
      </a:accent2>
      <a:accent3>
        <a:srgbClr val="87D1F4"/>
      </a:accent3>
      <a:accent4>
        <a:srgbClr val="33525F"/>
      </a:accent4>
      <a:accent5>
        <a:srgbClr val="548195"/>
      </a:accent5>
      <a:accent6>
        <a:srgbClr val="C6C6C6"/>
      </a:accent6>
      <a:hlink>
        <a:srgbClr val="03428E"/>
      </a:hlink>
      <a:folHlink>
        <a:srgbClr val="03428E"/>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bodyPr rot="0" vert="horz" wrap="square" lIns="0" tIns="0" rIns="0" bIns="0" anchor="t" anchorCtr="0" upright="1">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BB5711027179F45BDE31B9BF813ABF7" ma:contentTypeVersion="13" ma:contentTypeDescription="Opret et nyt dokument." ma:contentTypeScope="" ma:versionID="d5d5b9c0f914e2d71234f4d5dae34da3">
  <xsd:schema xmlns:xsd="http://www.w3.org/2001/XMLSchema" xmlns:xs="http://www.w3.org/2001/XMLSchema" xmlns:p="http://schemas.microsoft.com/office/2006/metadata/properties" xmlns:ns3="016a843d-4101-4a9c-b754-f8ac7edf5561" xmlns:ns4="49eddd77-184b-474d-9bc0-4e8fa4e2da5f" targetNamespace="http://schemas.microsoft.com/office/2006/metadata/properties" ma:root="true" ma:fieldsID="27bd72a9294a323ab5c99e9fdf08420f" ns3:_="" ns4:_="">
    <xsd:import namespace="016a843d-4101-4a9c-b754-f8ac7edf5561"/>
    <xsd:import namespace="49eddd77-184b-474d-9bc0-4e8fa4e2da5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ServiceDateTaken" minOccurs="0"/>
                <xsd:element ref="ns4:MediaServiceOCR"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6a843d-4101-4a9c-b754-f8ac7edf5561" elementFormDefault="qualified">
    <xsd:import namespace="http://schemas.microsoft.com/office/2006/documentManagement/types"/>
    <xsd:import namespace="http://schemas.microsoft.com/office/infopath/2007/PartnerControls"/>
    <xsd:element name="SharedWithUsers" ma:index="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t med detaljer" ma:internalName="SharedWithDetails" ma:readOnly="true">
      <xsd:simpleType>
        <xsd:restriction base="dms:Note">
          <xsd:maxLength value="255"/>
        </xsd:restriction>
      </xsd:simpleType>
    </xsd:element>
    <xsd:element name="SharingHintHash" ma:index="10" nillable="true" ma:displayName="Hashværdi for deling"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eddd77-184b-474d-9bc0-4e8fa4e2da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A32ED6F-DDE8-4B78-A250-6B4A7E6699FA}">
  <ds:schemaRefs>
    <ds:schemaRef ds:uri="http://schemas.microsoft.com/sharepoint/v3/contenttype/forms"/>
  </ds:schemaRefs>
</ds:datastoreItem>
</file>

<file path=customXml/itemProps2.xml><?xml version="1.0" encoding="utf-8"?>
<ds:datastoreItem xmlns:ds="http://schemas.openxmlformats.org/officeDocument/2006/customXml" ds:itemID="{2BEC720B-BE77-4A9F-9568-FEB153792F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6a843d-4101-4a9c-b754-f8ac7edf5561"/>
    <ds:schemaRef ds:uri="49eddd77-184b-474d-9bc0-4e8fa4e2da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15474C-680C-46D1-91F9-30B37253EE21}">
  <ds:schemaRefs>
    <ds:schemaRef ds:uri="http://schemas.openxmlformats.org/officeDocument/2006/bibliography"/>
  </ds:schemaRefs>
</ds:datastoreItem>
</file>

<file path=customXml/itemProps4.xml><?xml version="1.0" encoding="utf-8"?>
<ds:datastoreItem xmlns:ds="http://schemas.openxmlformats.org/officeDocument/2006/customXml" ds:itemID="{B5C72791-7F60-48C0-8394-2B80F811582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509</Words>
  <Characters>3109</Characters>
  <Application>Microsoft Office Word</Application>
  <DocSecurity>0</DocSecurity>
  <Lines>25</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Århus Universitet</Company>
  <LinksUpToDate>false</LinksUpToDate>
  <CharactersWithSpaces>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Damian A. Hertoft Goldberg</dc:creator>
  <cp:lastModifiedBy>Emma Schouboe</cp:lastModifiedBy>
  <cp:revision>2</cp:revision>
  <cp:lastPrinted>2021-11-16T10:09:00Z</cp:lastPrinted>
  <dcterms:created xsi:type="dcterms:W3CDTF">2026-11-03T07:14:00Z</dcterms:created>
  <dcterms:modified xsi:type="dcterms:W3CDTF">2026-11-03T07:14:00Z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rrentUser">
    <vt:lpwstr>standard</vt:lpwstr>
  </property>
  <property fmtid="{D5CDD505-2E9C-101B-9397-08002B2CF9AE}" pid="3" name="CurrentOffice">
    <vt:lpwstr>6075</vt:lpwstr>
  </property>
  <property fmtid="{D5CDD505-2E9C-101B-9397-08002B2CF9AE}" pid="4" name="DesignVersion">
    <vt:lpwstr>3</vt:lpwstr>
  </property>
  <property fmtid="{D5CDD505-2E9C-101B-9397-08002B2CF9AE}" pid="5" name="SD_DocumentLanguage">
    <vt:lpwstr>da-DK</vt:lpwstr>
  </property>
  <property fmtid="{D5CDD505-2E9C-101B-9397-08002B2CF9AE}" pid="6" name="ContentRemapped">
    <vt:lpwstr>true</vt:lpwstr>
  </property>
  <property fmtid="{D5CDD505-2E9C-101B-9397-08002B2CF9AE}" pid="7" name="OfficeID">
    <vt:lpwstr>2050</vt:lpwstr>
  </property>
  <property fmtid="{D5CDD505-2E9C-101B-9397-08002B2CF9AE}" pid="8" name="CustomerId">
    <vt:lpwstr>auoffice</vt:lpwstr>
  </property>
  <property fmtid="{D5CDD505-2E9C-101B-9397-08002B2CF9AE}" pid="9" name="TemplateId">
    <vt:lpwstr>637263323764462657</vt:lpwstr>
  </property>
  <property fmtid="{D5CDD505-2E9C-101B-9397-08002B2CF9AE}" pid="10" name="UserProfileId">
    <vt:lpwstr>636456466915057459</vt:lpwstr>
  </property>
  <property fmtid="{D5CDD505-2E9C-101B-9397-08002B2CF9AE}" pid="11" name="ContentTypeId">
    <vt:lpwstr>0x010100EBB5711027179F45BDE31B9BF813ABF7</vt:lpwstr>
  </property>
</Properties>
</file>